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c213" w14:textId="592c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3 июня 2026 года "О внесении изменений и дополнений в некоторые законодательные акты Республики Казахстан по вопросам совершенствования трудового законодательства"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июля 2026 года № 111-р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Законом Республики Казахстан от 3 июня 2026 года "О внесении изменений и дополнений в некоторые законодательные акты Республики Казахстан по вопросам совершенствования трудового законодательства"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Министерствам труда и социальной защиты населения Республики Казахстан, здравоохранения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соответствующие ведомственные акты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указанного 3акона.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2026 года №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обусловлено Законом Республики Казахстан от 3 июня 2026 года "О внесении изменений и дополнений в некоторые законодательные акты Республики Казахстан по вопросам совершенствования трудового законодательства"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внесение правового акта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приказ исполняющего обязанности Министра здравоохранения Республики Казахстан от 15 октября 2020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ДСМ-131/2020 "Об утверждении целевых групп лиц, подлежащих обязательным медицинским осмотрам, а также правил и периодичности их проведения, объема лабораторных и функциональных исследований, медицинских противопоказаний, перечня вредных и (или) опасных производственных факторов, профессий и работ,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осмотры, и правил оказания государственной услуги "Прохождение предварительных обязательных медицинских осмотров"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Султангазиев Т.С.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дополнений в приказ исполняющего обязанности Министра здравоохранения Республики Казахстан от 30 октября 2020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ДСМ-174/2020 "Об утверждении целевых групп лиц, подлежащих скрининговым исследованиям, а также правил, объема и периодичности проведения данных исследований"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Т.С.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труда и социальной защиты населения Республики Казахстан от 18 июня 2024 года № 197 "Об утверждении Правил организации наставничества казахстанских работников и требований к работодателям, привлекающим иностранную рабочую силу"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Туякбаев Е.Ж.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