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a27f" w14:textId="4c3a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19 мая 2026 года "О внесении изменений и дополнений в некоторые законодательные акты Республики Казахстан по вопросам ответственного обращения с животными"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июля 2026 года № 109-р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19 мая 2026 года "О внесении изменений и дополнений в некоторые законодательные акты Республики Казахстан по вопросам ответственного обращения с животными"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2026 года №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</w:t>
      </w:r>
      <w:r>
        <w:br/>
      </w:r>
      <w:r>
        <w:rPr>
          <w:rFonts w:ascii="Times New Roman"/>
          <w:b/>
          <w:i w:val="false"/>
          <w:color w:val="000000"/>
        </w:rPr>
        <w:t>Законом Республики Казахстан от 19 мая 2026 года "О внесении изменений и дополнений в некоторые законодательные акты Республики Казахстан по вопросам ответственного обращения с животными"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внесение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5 июля 2019 года № 479 "Вопросы Министерства экологии и природных ресурсов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экологии, геологии и природных ресурсов Республики Казахстан от 24 марта 2022 года № 85 "Об утверждении Перечня домашних животных, требующих особой ответственности владельца животного и перечня животных, запрещенных к содержанию в жилищах"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экологии, геологии и природных ресурсов Республики Казахстан от 18 мая 2022 года № 162 "Об утверждении типовых правил отлова, временного содержания и умерщвления животных"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решения местных представительных органов "Об утверждении правил отлова, временного содержания и умерщвления животных"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экологии, геологии и природных ресурсов Республики Казахстан от 20 мая 2022 года № 167 "Об утверждении Правил учета приютов для животных"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экологии, геологии и природных ресурсов Республики Казахстан от 20 мая 2022 года № 168 "Об утверждении типовых правил содержания и выгула домашних животных"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решения местных представительных органов "Об утверждении правил содержания и выгула домашних животных"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экологии, геологии и природных ресурсов Республики Казахстан от 20 мая 2022 года № 169 "Об утверждении правил учета домашних животных и перечня домашних животных, подлежащих учету"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экологии, геологии и природных ресурсов Республики Казахстан от 20 мая 2022 года № 170 "Об утверждении Правил проведения общественного контроля в области ответственного обращения с животными, а также выдачи физическим лицам удостоверений общественных инспекторов в области ответственного обращения с животными"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экологии, геологии и природных ресурсов Республики Казахстан от 20 мая 2022 года № 171 "Об утверждении правил вакцинации и стерилизации бродячих животных"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экологии, геологии и природных ресурсов Республики Казахстан от 23 мая 2022 года № 173 "Об утверждении Правил деятельности приютов для животных"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экологии, геологии и природных ресурсов Республики Казахстан от 23 мая 2022 года № 175 "Об утверждении Правил содержания животных в приютах для животных, зоологических гостиницах, пунктах временного содержания животных, реабилитационных центрах для животных, зоологических питомниках, контактных зоопарках, передвижных зверинцах"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