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1b8f" w14:textId="9161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7 апреля 2026 года "О внесении изменений и дополнений в некоторые законодательные акты Республики Казахстан по вопросам совершенствования безопасных условий труда, защиты трудовых прав работников и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июня 2026 года № 100-р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7 апреля 2026 года "О внесении изменений и дополнений в некоторые законодательные акты Республики Казахстан по вопросам совершенствования безопасных условий труда, защиты трудовых прав работников и социального обеспечения"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 № 100-р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7 апреля 2026 года "О внесении изменений и дополнений в некоторые законодательные акты Республики Казахстан по вопросам совершенствования безопасных условий труда, защиты трудовых прав работников и социального обеспечения"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Е.Ж.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28 августа 2013 года № 403-ө-м "Об утверждении Перечня персональных данных, необходимого и достаточного для выполнения осуществляемых задач"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Е.Ж.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Е.Ж.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и (или) специализированных продуктов для диетического (лечебного и профилактического)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Е.Ж.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приказ Заместителя Премьер-Министра - Министра труда и социальной защиты населения Республики Казахстан от 22 июня 2023 года № 232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государственной базовой пенсионной выплаты, пенсионных выплат по возрасту"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Заместителя Премьер-Министра – Министра труда и социальной защиты населения Республики Казахстан от 29 июня 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"Об утверждении Правил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31 января 2024 года № 20 "Об утверждении Правил возмещения затрат на проведение превентивных мер и (или) реабилитационных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Е.Ж.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труда и социальной защиты населения Республики Казахстан от 28 июня 2024 года № 230 "Об утверждении Правил оказания государственной услуги "Выдача лицензии на предоставление специальных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норматива сети организаций, предоставляющих специальные социальные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присвоения звания "Почетный гражданин области (города и района)"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степени тяжести производственной травмы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МТЗСН – Министерство труда и социальной защиты населения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