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9df1" w14:textId="7729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9 марта 2022 года № 47-р "О создании Водного совета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июня 2026 года № 92-р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марта 2022 года № 47-р "О создании Водного совета Республики Казахстан"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совершенствования системы управления водными ресурсами Республики Казахстан:";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Водном совете Республики Казахстан, утвержденном указанным распоряжением: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Совет создан в целях совершенствования системы управления водными ресурсами Республики Казахстан.".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