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d5e" w14:textId="13ea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8 мая 2026 года "О специальном правовом режиме города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2026 года № 90-р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Конституционным законом Республики Казахстан от 8 мая 2026 года "О специальном правовом режиме города Алатау"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Конституционного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90-р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Конституционным законом Республики Казахстан от 8 мая 2026 года "О специальном правовом режиме города Алатау"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Совета города 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26 сентября 2025 года № 1015 "О некоторых вопросах развития города 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распоряжения Премьер-Министра Республики Казахстан от 31 октября 2025 года № 175-р "Об утверждении Положения о Совете по развитию города 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системы финансирования, оплаты труда и иных мер поощрения акима города Алатау, его заместителей, главного исполнительного директора администрации, служащих города Алатау, содержащихся за счет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страция города Алатау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упрощенной подготовки и принятия подзаконных нормативных правовых актов Республики Казахстан, входящих в состав законодательства о специальном правовом режиме города 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постановки на специальный учет и предоставления равнозначного места в очереди на бесплатное получение в собственность земельного участка для индивидуального жилищного строительства гражданам Республики Казахстан, состоявшим в очереди в населенных пунктах, в пределах города 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сельского хозяйства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  <w:bookmarkEnd w:id="1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операций резидента Алатау с взаимосвязанными сторонами, приводящих к уменьшению налоговых обязательств резидента Алатау и (или) его взаимосвязанных сторон в нарушение принципа финансовой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Биржанов Е.Е.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присвоении кодов бюджетной классификации поступлений администрации города 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и сроков перечисления из республиканского бюджета суммы превышения налога на добавленную стоимость, подтвержденной на возврат резиденту Алатау администрацией города Алатау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администрации города Алатау и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страция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Алатау,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Биржанов Е.Е.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