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ea3b" w14:textId="ab9ea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Закона Республики Казахстан от 9 января 2026 года "О внесении изменений и дополнений в некоторые законодательные акты Республики Казахстан по вопросам цифровизации, транспорта и предпринимательства"</w:t>
      </w:r>
    </w:p>
    <w:p>
      <w:pPr>
        <w:spacing w:after="0"/>
        <w:ind w:left="0"/>
        <w:jc w:val="both"/>
      </w:pPr>
      <w:r>
        <w:rPr>
          <w:rFonts w:ascii="Times New Roman"/>
          <w:b w:val="false"/>
          <w:i w:val="false"/>
          <w:color w:val="000000"/>
          <w:sz w:val="28"/>
        </w:rPr>
        <w:t>Распоряжение Премьер-Министра Республики Казахстан от 13 мая 2026 года № 71-р</w:t>
      </w:r>
    </w:p>
    <w:p>
      <w:pPr>
        <w:spacing w:after="0"/>
        <w:ind w:left="0"/>
        <w:jc w:val="both"/>
      </w:pPr>
      <w:bookmarkStart w:name="z3" w:id="0"/>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правовых актов, принятие которых обусловлено Законом Республики Казахстан от 9 января 2026 года "О внесении изменений и дополнений в некоторые законодательные акты Республики Казахстан по вопросам цифровизации, транспорта и предпринимательства" (далее – перечень).</w:t>
      </w:r>
    </w:p>
    <w:bookmarkEnd w:id="0"/>
    <w:bookmarkStart w:name="z4" w:id="1"/>
    <w:p>
      <w:pPr>
        <w:spacing w:after="0"/>
        <w:ind w:left="0"/>
        <w:jc w:val="both"/>
      </w:pPr>
      <w:r>
        <w:rPr>
          <w:rFonts w:ascii="Times New Roman"/>
          <w:b w:val="false"/>
          <w:i w:val="false"/>
          <w:color w:val="000000"/>
          <w:sz w:val="28"/>
        </w:rPr>
        <w:t>
      2. Государственным органам Республики Казахстан:</w:t>
      </w:r>
    </w:p>
    <w:bookmarkEnd w:id="1"/>
    <w:bookmarkStart w:name="z5" w:id="2"/>
    <w:p>
      <w:pPr>
        <w:spacing w:after="0"/>
        <w:ind w:left="0"/>
        <w:jc w:val="both"/>
      </w:pPr>
      <w:r>
        <w:rPr>
          <w:rFonts w:ascii="Times New Roman"/>
          <w:b w:val="false"/>
          <w:i w:val="false"/>
          <w:color w:val="000000"/>
          <w:sz w:val="28"/>
        </w:rPr>
        <w:t>
      1) разработать и в установленном законодательством порядке внести на утверждение Президента Республики Казахстан и в Правительство Республики Казахстан проекты правовых актов согласно перечню;</w:t>
      </w:r>
    </w:p>
    <w:bookmarkEnd w:id="2"/>
    <w:bookmarkStart w:name="z6" w:id="3"/>
    <w:p>
      <w:pPr>
        <w:spacing w:after="0"/>
        <w:ind w:left="0"/>
        <w:jc w:val="both"/>
      </w:pPr>
      <w:r>
        <w:rPr>
          <w:rFonts w:ascii="Times New Roman"/>
          <w:b w:val="false"/>
          <w:i w:val="false"/>
          <w:color w:val="000000"/>
          <w:sz w:val="28"/>
        </w:rPr>
        <w:t>
      2) принять соответствующие ведомственные акты согласно перечню;</w:t>
      </w:r>
    </w:p>
    <w:bookmarkEnd w:id="3"/>
    <w:bookmarkStart w:name="z7" w:id="4"/>
    <w:p>
      <w:pPr>
        <w:spacing w:after="0"/>
        <w:ind w:left="0"/>
        <w:jc w:val="both"/>
      </w:pPr>
      <w:r>
        <w:rPr>
          <w:rFonts w:ascii="Times New Roman"/>
          <w:b w:val="false"/>
          <w:i w:val="false"/>
          <w:color w:val="000000"/>
          <w:sz w:val="28"/>
        </w:rPr>
        <w:t>
      3) ежемесячно, не позднее 30 числа, размещать на общедоступном государственном объекте информатизации информацию о разработке и принятии правовых актов согласно перечню.</w:t>
      </w:r>
    </w:p>
    <w:bookmarkEnd w:id="4"/>
    <w:bookmarkStart w:name="z8" w:id="5"/>
    <w:p>
      <w:pPr>
        <w:spacing w:after="0"/>
        <w:ind w:left="0"/>
        <w:jc w:val="both"/>
      </w:pPr>
      <w:r>
        <w:rPr>
          <w:rFonts w:ascii="Times New Roman"/>
          <w:b w:val="false"/>
          <w:i w:val="false"/>
          <w:color w:val="000000"/>
          <w:sz w:val="28"/>
        </w:rPr>
        <w:t>
      3. Министерству юстиции Республики Казахстан анализировать, обобщать и ежемесячно, не позднее 5 числа, размещать на общедоступном государственном объекте информатизации сводную информацию по реализации указанного Закона.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распоряжением</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2026 года №</w:t>
            </w:r>
          </w:p>
        </w:tc>
      </w:tr>
    </w:tbl>
    <w:bookmarkStart w:name="z11" w:id="6"/>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правовых актов, принятие которых обусловлено Законом Республики Казахстан от 9 января 2026 года "О внесении изменений и дополнений в некоторые законодательные акты Республики Казахстан по вопросам цифровизации, транспорта и предпринимательства"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правового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правового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исполнение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ответственное за качество, своевременность разработки и внесения правовых актов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некоторые указы Президента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 ГП (по согласованию), ВАП (по согласованию), АСПИР (по согласованию), НБ (по согласованию), АРРФР (по согласованию), АФМ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 Д.А., Утегенов Е.Р., Исенов А.С., Тулеуов О.А., Жаленов Б.М., Турсунханов Н.А., Раисов У.Е.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Указ Президента Республики Казахстан от 24 июня 2013 года № 588 "Об утверждении Положения об Антитеррористическом центре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Рахымбердиев Б.Т.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постановление Правительства Республики Казахстан от 15 марта 2018 года № 125 "Об утверждении Правил подготовки, переподготовки и повышения квалификации государственных служащих, требований к организациям образования, осуществляющим повышение квалификации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Ә.Ғ.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постановление Правительства Республики Казахстан от 31 января 2001 года № 164 "Об утверждении Правил подготовки и использования сетей телекоммуникаций общего пользования, ресурсов единой сети телекоммуникаций для нужд государственных органов, органов обороны безопасности и охраны правопорядка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постановление Правительства Республики Казахстан от 20 декабря 2016 года № 832 "Об утверждении единых требований в области информационно-коммуникационных технологий и обеспечения информационной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постановление Правительства Республики Казахстан от 9 августа 2018 года № 488 "Об утверждении Национального антикризисного плана реагирования на инциденты информационной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постановление Правительства Республики Казахстан от 17 марта 2023 года № 234 "Об утверждении правил представления пространственных данных в Национальную инфраструктуру пространственных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Олжабеков 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постановление Правительства Республики Казахстан от 31 декабря 2024 года № 1157 "О некоторых вопросах работы первых руководителей государственных органов Республики Казахстан и их цифровых заместителей"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Коняшкин 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Правительства Республики Казахстан от 31 декабря 2010 года № 1511 "Об утверждении Правил субсидирования авиамаршрутов"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Ластаев 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Правительства Республики Казахстан от 10 сентября 2019 года № 675 "Об утверждении Правил субсидирования авиационного топлива для приоритетных международных авиамаршрутов"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Ластаев 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постановление Правительства Республики Казахстан от 25 января 2008 года № 64 "Об утверждении Правил формирования, направления и распределения средств на оказание финансовой и материальной помощи обучающимся и воспитанникам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Акпарова Ш. 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Правительства Республики Казахстан от 30 марта 2012 года № 380 "Об утверждении Правил передачи детей, являющихся гражданами Республики Казахстан, на усыновление"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Акпарова Ш.К.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постановление Правительства Республики Казахстан от 13 июня 2022 года № 390 "Об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Мелдебекова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постановление Правительства Республики Казахстан от 19 августа 2022 года № 581 "Некоторые вопросы Министерства просвещения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Акпарова Ш. 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постановление Правительства Республики Казахстан от 10 сентября 2024 года № 731 "Об определении Национального оператора информационной системы отслеживания перевозок"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Правительства Республики Казахстан от 3 июля 2025 года № 506 "Об утверждении Правил регистрации и учета государственных и гарантированных государством займов, займов под поручительство государства, государственных гарантий, государственных гарантий по поддержке экспорта и поручительств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Темирбеков Д.О.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постановление Правительства Республики Казахстан от 15 мая 2012 года № 620 "Об утверждении Правил организации и проведения призыва граждан Республики Казахстан на воинскую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Абубакиров К. 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постановление Правительства Республики Казахстан от 29 августа 2023 года № 733 "Об утверждении Правил исчисления выслуги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и признании утратившими силу некоторых решений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Абубакиров К. 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некоторые решения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Шегай В.В.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постановление Правительства Республики Казахстан от 17 февраля 2017 года № 71 "О некоторых вопросах министерств здравоохранения и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Е.Д.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Правительства Республики Казахстан от 2 ноября 2022 года № 861 "Об утверждении Правил организации и функционирования Единой государственной системы мониторинга окружающей среды и природных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Ж.Ш.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постановление Правительства Республики Казахстан от 17 сентября 2024 года № 754 "О некоторых мерах государственной поддержки частного предпринимательства"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Сагнаев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распоряжение Премьер-Министра Республики Казахстан от 16 ноября 2018 года № 146-р </w:t>
            </w:r>
          </w:p>
          <w:p>
            <w:pPr>
              <w:spacing w:after="20"/>
              <w:ind w:left="20"/>
              <w:jc w:val="both"/>
            </w:pPr>
            <w:r>
              <w:rPr>
                <w:rFonts w:ascii="Times New Roman"/>
                <w:b w:val="false"/>
                <w:i w:val="false"/>
                <w:color w:val="000000"/>
                <w:sz w:val="20"/>
              </w:rPr>
              <w:t>"О Межведомственной комиссии по вопросам регулирования предпринимательской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распоряжение Премьер-Министра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Сагнаев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положения и состава специального экспертного совета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Комитета национальной безопасности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Ирменов М.Г.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Перечня объектов, подлежащих обязательному подключению к Национальной системе видеомониторинга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Комитета национальной безопасности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 СГО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Ирменов М.Г.,</w:t>
            </w:r>
          </w:p>
          <w:bookmarkEnd w:id="7"/>
          <w:p>
            <w:pPr>
              <w:spacing w:after="20"/>
              <w:ind w:left="20"/>
              <w:jc w:val="both"/>
            </w:pPr>
            <w:r>
              <w:rPr>
                <w:rFonts w:ascii="Times New Roman"/>
                <w:b w:val="false"/>
                <w:i w:val="false"/>
                <w:color w:val="000000"/>
                <w:sz w:val="20"/>
              </w:rPr>
              <w:t>
Жакипов Ш.Л.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Комитета национальной безопасности Республики Казахстан от 20 апреля 2020 года № 26/қе "Об утверждении правил оказания государственных услуг Пограничной службой Комитета национальной безопасности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Комитета национальной безопасности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Алдажуманов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Председателя Комитета национальной безопасности Республики Казахстан от 6 мая 2020 года № 34/қе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Комитета национальной безопасности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Тулеуов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Комитета национальной безопасности Республики Казахстан от 21 июня 2022 года № 29/қе "Об утверждении Правил оказания государственной услуги "Выдача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на объектах органов национальной безопасности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Комитета национальной безопасности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Наймантаев 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Генерального Прокурора Республики Казахстан от 27 февраля 2018 года № 29 "Об утверждении Правил ведения, использования и хранения специальных учетов лиц, совершивших уголовные правонарушения, привлеченных и привлекаемых к уголовной ответственности и дактилоскопического учета задержанных, содержащихся под стражей и осужденных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Генерального Прокурора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13 апреля 2020 года № 13 "Об утверждении Правил оказания государственной услуги "Апостилирование официальных документов, исходящих из судебных органов" и о признании утратившими силу некоторых нормативных правовых актов"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Руководителя Судебной администрации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Судебнаая администрация Республики Казахстан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Мусралинов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совместный приказ Председателя Агентства Республики Казахстан по статистике от 28 декабря 2017 года № 214 и Министра образования и науки Республики Казахстан от 31 января 2018 года № 34 "Об утверждении порядка взаимодействия без интеграции информационных систем между Комитетом по статистике Министерства национальной экономики Республики Казахстан и Министерством образования и науки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Председателя Агентства по стратегическому планированию и реформам Республики Казахстан и Министра просвещения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АСПиР (по согласованию),</w:t>
            </w:r>
          </w:p>
          <w:bookmarkEnd w:id="8"/>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Тулеуов О.А.,</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Акпарова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Ш. К.</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национальной экономики Республики Казахстан от 6 апреля 2020 года № 24 "Об утверждении Правил оказания государственной услуги "Предоставление статистической информации, не предусмотренной графиком распространения официальной статистической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приказ Председателя Агентства по стратегическому планированию и реформам Республики Казахстан</w:t>
            </w:r>
          </w:p>
          <w:bookmarkEnd w:id="1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Тулеуов О.А.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Агентства по защите и развитию конкуренции Республики Казахстан от</w:t>
            </w:r>
          </w:p>
          <w:p>
            <w:pPr>
              <w:spacing w:after="20"/>
              <w:ind w:left="20"/>
              <w:jc w:val="both"/>
            </w:pPr>
            <w:r>
              <w:rPr>
                <w:rFonts w:ascii="Times New Roman"/>
                <w:b w:val="false"/>
                <w:i w:val="false"/>
                <w:color w:val="000000"/>
                <w:sz w:val="20"/>
              </w:rPr>
              <w:t xml:space="preserve"> 24 декабря 2020 года № 2</w:t>
            </w:r>
          </w:p>
          <w:p>
            <w:pPr>
              <w:spacing w:after="20"/>
              <w:ind w:left="20"/>
              <w:jc w:val="both"/>
            </w:pPr>
            <w:r>
              <w:rPr>
                <w:rFonts w:ascii="Times New Roman"/>
                <w:b w:val="false"/>
                <w:i w:val="false"/>
                <w:color w:val="000000"/>
                <w:sz w:val="20"/>
              </w:rPr>
              <w:t xml:space="preserve"> "Об утверждении Правил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по защите и развитию конкуренции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Самбетов Б.К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Агентства по защите и развитию конкуренции Республики Казахстан от 31 марта 2021 года № 5 "Об утверждении Правил представления товарной биржей отчетов антимонопольному органу"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по защите и развитию конкуренции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 Е.И.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Агентства по защите и развитию конкуренции Республики Казахстан от 2 апреля 2021 года № 6 "Об утверждении Правил оказания государственной услуги "Выдача лицензии на право занятия деятельностью товарных бирж"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по защите и развитию конкуренции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 Е.И.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Агентства по защите и развитию конкуренции Республики Казахстан от 13 июня 2022 года № 15 "Об утверждении Правил равного доступа к ключевой мощности"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по защите и развитию конкуренции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Р.Н.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Председателя Агентства по защите и развитию конкуренции Республики Казахстан от 24 июня 2024 года № 4 "Об утверждении Правил проведения анализа и мониторинга деятельности конгломератов"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по защите и развитию конкуренции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Р.Н.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Агентства по защите и развитию конкуренции Республики Казахстан от 23 декабря 2025 года № 15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товарных бирж, биржевых брокеров, осуществляющих свою деятельность на товарной бирже и совершающие сделки с биржевыми товарами, а также клиринговых центров товарных бирж"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по защите и развитию конкуренции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 Е.И.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энергетики Республики Казахстан от 20 января 2016 года № 12 "Об утверждении Правил аттестации персонала, занятого на объектах использования атомной энергии"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атомной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энергетики Республики Казахстан от 9 февраля 2016 года № 45 "Об утверждении Правил аккредитации организаций, осуществляющих экспертизу ядерной безопасности и (или) радиационной безопасности, и (или) ядерной физической безопасности"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атомной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энергетики Республики Казахстан от 9 февраля 2016 года № 51 "Об утверждении Правил утверждения конструкций транспортных упаковочных комплектов"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атомной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энергетики Республики Казахстан от 1 апреля 2020 года № 123 "Об утверждении правил оказания государственных услуг в области использования атомной энергии"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атомной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Агентства Республики Казахстан по делам государственной службы и противодействию коррупции от 21 октября 2016 года № 15 "Об утверждении типового положения о службе управления персоналом (кадровой службе)"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Ә.Ғ.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Агентства Республики Казахстан по делам государственной службы и противодействию коррупции от 20 сентября 2016 года № 1 "Об утверждении Правил, программ и организации тестирования граждан, поступающих на правоохранительную службу и службу в органы гражданской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Ә.Ғ.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Агентства Республики Казахстан по делам государственной службы и противодействию коррупции от 19 октября 2016 года № 12 "Об утверждении Типовых правил проведения внутреннего анализа коррупционных рисков"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Муксимов 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Агентства Республики Казахстан по делам государственной службы и противодействию коррупции от 8 декабря 2016 года № 78 "Об утверждении Правил государственного контроля за качеством оказания государственных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 У.А.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Агентства Республики Казахстан по делам государственной службы и противодействию коррупции от 20 января 2017 года № 12 "Об утверждении Правил стажировки административных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Ә.Ғ.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Агентства Республики Казахстан по делам государственной службы и противодействию коррупции от 16 января 2018 года № 13 "О некоторых вопросах оценки деятельности административных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Ә.Ғ.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Агентства Республики Казахстан по делам государственной службы от 21 апреля 2020 года № 69 "Об утверждении Описания идентификационных карт, правил их выдачи и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Ә.Ғ.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Агентства Республики Казахстан по делам государственной службы от 10 июня 2020 года № 96 "Об утверждении Методики расчета стоимости переподготовки и повышения квалификации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Ә.Ғ.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Агентства Республики Казахстан по делам государственной службы от 11 августа 2021 года № 138 "Об утверждении Методики по распределению административных государственных должностей корпуса "Б" по функциональным блокам"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Ә.Ғ.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Агентства Республики Казахстан по делам государственной службы от 10 сентября 2021 года № 158 "О некоторых вопросах прохождения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Ә.Ғ.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Агентства Республики Казахстан по делам государственной службы от 21 июля 2022 года № 163 "Об утверждении положений о территориальных органах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Агентства Республики Казахстан по противодействию коррупции (Антикоррупционной службы) от 31 марта 2023 года № 112 "Об утверждении Типового положения об антикоррупционных комплаенс-службах в субъектах квазигосударственного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Муксимов 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Агентства Республики Казахстан по делам государственной службы от 29 мая 2023 года № 120 "Об утверждении Правил применения дистанционной работы, комбинированной дистанционной работы, работы в режиме гибкого рабочего времени для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Ә.Ғ.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Агентства Республики Казахстан по делам государственной службы от 29 мая 2023 года № 121 "Об утверждении Правил проведения мониторинга соблюдения режима рабочего времени государственными органами"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Ахмедьяр Ә.Ғ.</w:t>
            </w:r>
          </w:p>
          <w:bookmarkEnd w:id="11"/>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Агентства Республики Казахстан по делам государственной службы от 29 августа 2023 года № 176 "Об утверждении Правил определения соотношения руководящего и исполнительского состава административных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Ә.Ғ.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Агентства Республики Казахстан по противодействию коррупции (Антикоррупционной службы) от 29 сентября 2023 года № 307 "Об утверждении Правил проведения внешнего анализа коррупционных рисков"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Муксимов 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Агентства Республики Казахстан по делам государственной службы от 15 января 2024 года № 13 "О некоторых вопросах отбора на государственную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 Ә.Ғ.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Агентства Республики Казахстан по делам государственной службы от 8 декабря 2025 года № 196 "О некоторых вопросах занятия административной государственной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делам государственной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 У.А.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Агентства Республики Казахстан по финансовому мониторингу от 6 декабря 2024 года № 9 "Об утверждении Правил, перечня и формы сведений, подлежащих передаче посредством интеграции аппаратно-программных комплексов организаторов игорного бизнеса, осуществляющих деятельность букмекерской конторы и (или) тотализатора, с информационными системами уполномоченного органа по финансовому мониторингу"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финансовому мониторингу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Правления Национального Банка Республики Казахстан от 27 сентября 2018 года № 228 "Об утверждении Требований к использованию информационно-коммуникационных технологий и обеспечению информационной безопасности при организации деятельности кредитных бюро, поставщиков информации и получателей кредитных отчетов, а также Требований, предъявляемых кредитными бюро к поставщикам информации и получателям кредитных отчетов"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Турсунханов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Правления Агентства Республики Казахстан по регулированию и развитию финансового рынка от 26 мая 2023 года № 31 "Об утверждении Правил выдачи разрешения на проведение реорганизации добровольного накопительного пенсионного фонда и передачи пенсионных активов и обязательств присоединяемого добровольного накопительного пенсионного фонда по договорам о пенсионном обеспечении за счет добровольных пенсионных взносов в реорганизованный добровольный накопительный пенсионный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Турсунханов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Правления Агентства Республики Казахстан по регулированию и развитию финансового рынка от 7 июня 2023 года № 44 "Об утверждении Правил заключения договора пенсионного аннуитета со страховой организацией и перевода пенсионных накоплений (выкупной суммы) в страховую организацию, единый накопительный пенсионный фонд по договору пенсионного аннуитета, а также порядка и сроков обмена данными по договорам пенсионного аннуитета с организацией по формированию и ведению базы данных по страхованию"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Турсунханов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Правления Агентства Республики Казахстан по регулированию и развитию финансового рынка от 7 июня 2023 года № 48 "Об утверждении Правил добровольного возврата лицензии на управление инвестиционным портфелем с правом привлечения добровольных пенсионных взносов, проведения добровольной или принудительной ликвидации добровольных накопительных пенсионных фондов, а также передачи пенсионных активов и обязательств по договорам о пенсионном обеспечении за счет добровольных пенсионных взносов"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Турсунханов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Правления Агентства Республики Казахстан по регулированию и развитию финансового рынка от 7 июня 2023 года № 49 "Об утверждении Правил ведения учета пенсионных накоплений за счет обязательных пенсионных взносов, обязательных профессиональных пенсионных взносов и добровольных пенсионных взносов на индивидуальных пенсионных счетах вкладчиков обязательных пенсионных взносов, физических лиц, за которых перечислены обязательные профессиональные пенсионные взносы, добровольные пенсионные взносы (получателей пенсионных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Турсунханов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Правления Агентства Республики Казахстан по регулированию и развитию финансового рынка от 7 июня 2023 года № 52 "Об утверждении Правил учета и формирования условных пенсионных обязательств, включая формирование и использование резервных фондов, методики расчета и структуры резервных фондов"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Турсунханов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Правления Агентства Республики Казахстан по регулированию и развитию финансового рынка от 26 июня 2023 года № 60 "Об утверждении Требований к автоматизированным информационным системам для учета пенсионных активов и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Турсунханов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обязательных реквизитов результатов оказания государственных и иных услуг в электронной форме, полученных посредством абонентского устройства сотовой связи, а также Правил проверки их достоверности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Коняшкин 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отображения и использования электронных документов в сервисе цифровых документов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Коняшкин 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классификации государственных услуг в электронной форме для определения способа аутентификации услугополучателя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Коняшкин 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регламента обеспечения кибербезопасности платформы "цифрового правительства"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МИИЦР,</w:t>
            </w:r>
          </w:p>
          <w:bookmarkEnd w:id="12"/>
          <w:p>
            <w:pPr>
              <w:spacing w:after="20"/>
              <w:ind w:left="20"/>
              <w:jc w:val="both"/>
            </w:pPr>
            <w:r>
              <w:rPr>
                <w:rFonts w:ascii="Times New Roman"/>
                <w:b w:val="false"/>
                <w:i w:val="false"/>
                <w:color w:val="000000"/>
                <w:sz w:val="20"/>
              </w:rPr>
              <w:t>
КНБ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Мусалиев Д.У.,</w:t>
            </w:r>
          </w:p>
          <w:bookmarkEnd w:id="13"/>
          <w:p>
            <w:pPr>
              <w:spacing w:after="20"/>
              <w:ind w:left="20"/>
              <w:jc w:val="both"/>
            </w:pPr>
            <w:r>
              <w:rPr>
                <w:rFonts w:ascii="Times New Roman"/>
                <w:b w:val="false"/>
                <w:i w:val="false"/>
                <w:color w:val="000000"/>
                <w:sz w:val="20"/>
              </w:rPr>
              <w:t>
Ирменов М.Г.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заключения о соответствии материалов топографо-геодезических, картографических, аэрофотосъемочных работ установленным государственной или местной координатным системам отсчета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Олжабеков М.С.</w:t>
            </w:r>
          </w:p>
          <w:bookmarkEnd w:id="14"/>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Об утверждении Правил порядка приостановления оказания услуг связи при выявлении инцидентов кибербезопасности</w:t>
            </w:r>
          </w:p>
          <w:bookmarkEnd w:id="1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формирования системы управления рисками и внутреннего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сроков предоставления оператором связи информации о системе управления рисками и внутреннего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Коняшкин 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инвестициям и развитию Республики Казахстан от 21 января 2015 года № 34 "Об утверждении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по инвестициям и развитию Республики Казахстан от 24 апреля 2015 года № 484 "Об утверждении Правил государственной регистрации космических объектов и прав на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Олжабеков 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инвестициям и развитию Республики Казахстан от 30 декабря 2015 года № 1277 "Об утверждении Правил информационного взаимодействия информационной системы мониторинга оказания государственных услуг с информационными системами"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Коняшкин 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по инвестициям и развитию Республики Казахстан от 22 января 2016 года № 52 "Об утверждении Правил деятельности Государственной корпорации "Правительство для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Коняшкин 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инвестициям и развитию Республики Казахстан от 26 января 2016 года № 83 "Об утверждении Правил деятельности Единого контакт-центра и взаимодействия Единого контакт-центра с центральными государственными органами, местными исполнительными органами областей, городов республиканского значения, столицы, а также услугодателями"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Коняшкин 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инвестициям и развитию Республики Казахстан от 28 января 2016 года № 121 "Об утверждении правил ведения раздельного учета доходов, затрат и задействованных активов субъектами естественных монополий в области телекоммуникаций и универсальных услуг почтовой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совместный приказ Министра по инвестициям и развитию Республики Казахстан от 20 июня 2016 года № 512 и Министра обороны Республики Казахстан от 27 июня 2016 года № 312 "Об утверждении Правил организации и предоставления спутниковых навигационных услуг национальным оператором системы высокоточной спутниковой навигации"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Министра искусственного интеллекта и цифрового развития Республики Казахстан и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Олжабеков М.С.,</w:t>
            </w:r>
          </w:p>
          <w:bookmarkEnd w:id="16"/>
          <w:p>
            <w:pPr>
              <w:spacing w:after="20"/>
              <w:ind w:left="20"/>
              <w:jc w:val="both"/>
            </w:pPr>
            <w:r>
              <w:rPr>
                <w:rFonts w:ascii="Times New Roman"/>
                <w:b w:val="false"/>
                <w:i w:val="false"/>
                <w:color w:val="000000"/>
                <w:sz w:val="20"/>
              </w:rPr>
              <w:t>
Ахмедиев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информации и коммуникаций Республики Казахстан от 29 июля </w:t>
            </w:r>
          </w:p>
          <w:p>
            <w:pPr>
              <w:spacing w:after="20"/>
              <w:ind w:left="20"/>
              <w:jc w:val="both"/>
            </w:pPr>
            <w:r>
              <w:rPr>
                <w:rFonts w:ascii="Times New Roman"/>
                <w:b w:val="false"/>
                <w:i w:val="false"/>
                <w:color w:val="000000"/>
                <w:sz w:val="20"/>
              </w:rPr>
              <w:t>2016 года № 65 "Об утверждении Правил предоставления услуг почтовой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внесений изменений в приказ Министра информации и коммуникаций Республики Казахстан от 29 июля 2016 года № 66 "Об утверждении Правил по присвоению почтовых индексов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информации и коммуникаций Республики Казахстан от 20 октября 2016 года № 215 "Об утверждении Правил регулирования предельного уровня цен на субсидируемые универсальные услуги связи, оказываемые в сельских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информации и коммуникаций Республики Казахстан от 29 октября 2016 года № 232 "Об утверждении Правил функционирования государственной информационной системы разрешений и уведомлений"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Коняшкин 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информации и коммуникаций Республики Казахстан от 9 декабря 2016 года № 276 "Об утверждении Правил предоставления банками государственным органам, судам через платежный шлюз "электронного правительства" сведений и информации об осуществленных платежах и (или) переводах денег, связанных с уплатой платежей в бюджет, перечислением обязательных пенсионных взносов, обязательных пенсионных взносов работодателя, обязательных профессиональных пенсионных взносов и социальных отчислений, а также оплатой государственных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Коняшкин 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оборонной и аэрокосмической промышленности Республики Казахстан от 28 февраля 2018 года № 33/НҚ "Об утверждении Правил проведения мониторинга выполнения единых требований в области информационно-коммуникационных технологий и обеспечения информационной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оборонной и аэрокосмической промышленности Республики Казахстан от 13 марта 2018 года № 38/НҚ "Об утверждении Правил регистрации, пользования и распределения доменных имен в пространстве казахстанского сегмента Интернета"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оборонной и аэрокосмической промышленности Республики Казахстан от 13 марта 2018 года № 39/НҚ "Об определении администратора и регистратуры доменных имен"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искусственного интеллекта и цифрового развития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оборонной и аэрокосмической промышленности Республики Казахстан от 16 марта 2018 года № 44/НҚ "Об утверждении Правил функционирования единой национальной резервной платформы хранения электронных информационных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оборонной и аэрокосмической промышленности Республики Казахстан от 16 марта 2018 года № 45/НҚ "Об утверждении Правил передачи резервных копий электронных информационных ресурсов на единую национальную резервную платформу хранения электронных информационных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оборонной и аэрокосмической промышленности Республики Казахстан от 19 марта 2018 года № 48/НҚ "Об утверждении Правил обмена информацией, необходимой для обеспечения информационной безопасности, между оперативными центрами обеспечения информационной безопасности и Национальным координационным центром информационной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оборонной и аэрокосмической промышленности Республики Казахстан от 28 марта 2018 года № 52/НҚ "Об утверждении Правил проведения мониторинга обеспечения информационной безопасности объектов информатизации "электронного правительства" и критически важных объектов информационно-коммуникационной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МИИЦР,</w:t>
            </w:r>
          </w:p>
          <w:bookmarkEnd w:id="17"/>
          <w:p>
            <w:pPr>
              <w:spacing w:after="20"/>
              <w:ind w:left="20"/>
              <w:jc w:val="both"/>
            </w:pPr>
            <w:r>
              <w:rPr>
                <w:rFonts w:ascii="Times New Roman"/>
                <w:b w:val="false"/>
                <w:i w:val="false"/>
                <w:color w:val="000000"/>
                <w:sz w:val="20"/>
              </w:rPr>
              <w:t>
КНБ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Мусалиев Д.У.</w:t>
            </w:r>
          </w:p>
          <w:bookmarkEnd w:id="18"/>
          <w:p>
            <w:pPr>
              <w:spacing w:after="20"/>
              <w:ind w:left="20"/>
              <w:jc w:val="both"/>
            </w:pPr>
            <w:r>
              <w:rPr>
                <w:rFonts w:ascii="Times New Roman"/>
                <w:b w:val="false"/>
                <w:i w:val="false"/>
                <w:color w:val="000000"/>
                <w:sz w:val="20"/>
              </w:rPr>
              <w:t>
Ирменов М.Г.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оборонной и аэрокосмической промышленности Республики Казахстан от 27 июня 2018 года № 105/НҚ "Об утверждении Профилей защиты и Методики разработки профилей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совместный приказ Заместителя Премьер-Министра Республики Казахстан – Министра оборонной и аэрокосмической промышленности Республики Казахстан от 29 января 2019 года № 13/НҚ и Министра национальной экономики Республики Казахстан от 29 января 2019 года № 12 "Об утверждении критериев оценки степени риска и проверочных листов в сфере информатизации в части обеспечения информационной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Министра искусственного интеллекта и цифрового развития Республики Казахстан и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Мусалиев Д.У.,</w:t>
            </w:r>
          </w:p>
          <w:bookmarkEnd w:id="19"/>
          <w:p>
            <w:pPr>
              <w:spacing w:after="20"/>
              <w:ind w:left="20"/>
              <w:jc w:val="both"/>
            </w:pPr>
            <w:r>
              <w:rPr>
                <w:rFonts w:ascii="Times New Roman"/>
                <w:b w:val="false"/>
                <w:i w:val="false"/>
                <w:color w:val="000000"/>
                <w:sz w:val="20"/>
              </w:rPr>
              <w:t>
Сагнаев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совместный приказ Министра цифрового развития, оборонной и аэрокосмической промышленности Республики Казахстан от 4 июня 2019 года № 114/НҚ и Министра национальной экономики Республики Казахстан от 6 июня 2019 года № 52 "Об утверждении критериев оценки степени риска и проверочных листов в сфере информатизации, связи, за соблюдением законодательства Республики Казахстан об электронном документе и электронной цифровой подписи"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Министра искусственного интеллекта и цифрового развития Республики Казахстан и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Мусалиев Д.У.,</w:t>
            </w:r>
          </w:p>
          <w:bookmarkEnd w:id="20"/>
          <w:p>
            <w:pPr>
              <w:spacing w:after="20"/>
              <w:ind w:left="20"/>
              <w:jc w:val="both"/>
            </w:pPr>
            <w:r>
              <w:rPr>
                <w:rFonts w:ascii="Times New Roman"/>
                <w:b w:val="false"/>
                <w:i w:val="false"/>
                <w:color w:val="000000"/>
                <w:sz w:val="20"/>
              </w:rPr>
              <w:t>
Сагнаев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29 июня 2019 года № 143/НҚ "Об утверждении Правил составления и рассмотрения технических заданий на создание и развитие объектов информатизации "электронного правительства"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Коняшкин 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цифрового развития, инноваций и аэрокосмической промышленности Республики Казахстан от 16 августа 2019 года № 199/НҚ "Об утверждении Правил проведения мониторинга событий информационной безопасности объектов информатизации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14 апреля 2020 года № 140/НҚ "Об утверждении Правил оказания государственной услуги "Выдача лицензии на осуществление деятельности в сфере использования космического пространства"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искусственного интеллекта и цифрового развития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Олжабеков М.С.</w:t>
            </w:r>
          </w:p>
          <w:bookmarkEnd w:id="21"/>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20 апреля 2020 года № 151/НҚ "Об утверждении Правил оказания государственной услуги "Выдача лицензии на предоставление услуг в области связи" и признании утратившими силу структурных элементов некоторых приказов Министерства по инвестициям и развитию Республики Казахстан и Министерства информации и коммуникаций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24 апреля 2020 года № 155/НҚ "Об утверждении Правил оказания проактивных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Коняшкин 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30 апреля 2020 года № 168/НҚ "Об утверждении Правил оказания государственной услуги "Выдача заключений на ввоз на территорию Республики Казахстан радиоэлектронных средств и высокочастотных устройств гражданского назначения, в том числе встроенных либо входящих в состав других товаров, в случаях, отличных от импорта, и (или) выдача лицензии на их импорт"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искусственного интеллекта и цифрового развития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осуществления отраслевой экспертизы в сфере электронной промышленности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 Б.А.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13 октября 2020 года № 386/НҚ "Об утверждении Правил функционирования единого шлюза доступа к Интернету и единого шлюза электронной почты "электронного правительства"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МИИЦР, КНБ</w:t>
            </w:r>
          </w:p>
          <w:bookmarkEnd w:id="22"/>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Мусалиев Д.У.,</w:t>
            </w:r>
          </w:p>
          <w:bookmarkEnd w:id="23"/>
          <w:p>
            <w:pPr>
              <w:spacing w:after="20"/>
              <w:ind w:left="20"/>
              <w:jc w:val="both"/>
            </w:pPr>
            <w:r>
              <w:rPr>
                <w:rFonts w:ascii="Times New Roman"/>
                <w:b w:val="false"/>
                <w:i w:val="false"/>
                <w:color w:val="000000"/>
                <w:sz w:val="20"/>
              </w:rPr>
              <w:t>
Ирменов М.Г.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21 октября 2020 года № 395/НҚ "Об утверждении Правил сбора, обработки персональных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31 марта 2021 года № 111/НҚ "Об утверждении Правил проведения анализа данных, за исключением информации с ограниченным доступом, содержащихся в объектах информатизации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30 апреля 2021 года № 156/НҚ "Об утверждении Правил осуществления обследования обеспечения защищенности процессов хранения, обработки и распространения персональных данных ограниченного доступа, содержащихся в электронных информационных ресурсах"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16 июня 2021 года № 213/НҚ "Об утверждении Правил обращения посредством видеоконференцсвязи участников административной процедуры к руководителям государственных органов и их заместителям"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Коняшкин 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цифрового развития, инноваций и аэрокосмической промышленности Республики Казахстан от 28 июля 2021 года № 268/НҚ "Об утверждении Типовых квалификационных характеристик должностей руководителей и специалистов организаций в области геодезии и картографии"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Олжабеков 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национальной экономики Республики Казахстан от 13 января 2022 года № 2 "Об утверждении Типового регламента проектного управления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 Б.А.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29 апреля 2022 года № 144/НҚ "Об утверждении Правил функционирования государственного сервиса контроля доступа к персональным данным"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цифрового развития, инноваций и аэрокосмической промышленности Республики Казахстан от 8 июля 2022 года № 236/НҚ "Об утверждении Правил интеграции с государственным сервисом контроля доступа к персональным данным"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29 сентября 2022 года № 355/НҚ "Об утверждении Перечня разрешений, по которым проверка заявителя на соответствие квалификационным или разрешительным требованиям и выдача разрешения либо мотивированного отказа осуществляются в автоматическом режиме проверки заявителя и выдачи разрешения в государственной информационной системе разрешений и уведомлений"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Коняшкин 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28 октября 2022 года № 400/НҚ "Об утверждении правил формирования и ведения реестра статических адресов сетей передачи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16 ноября 2022 года № 444/НҚ "Об утверждении Правил возмещения затрат по государственным услугам, оказываемым Национальным оператором почты в сельских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Коняшкин 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совместный приказ Министра цифрового развития, инноваций и аэрокосмической промышленности Республики Казахстан от 30 ноября 2022 года № 473/НҚ и исполняющего обязанности Министра национальной экономики Республики Казахстан от 30 ноября 2022 года № 111 "Об утверждении проверочного листа за геодезической и картографической деятельностью"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Министра искусственного интеллекта и цифрового развития Республики Казахстан и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Олжабеков М.С.,</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Сагнаев Е.Е.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3 марта 2023 года № 72/НҚ "Об утверждении перечня геодезических, картографических и аэрокосмосъемочных работ, выполняемых за счет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Олжабеков М.С.</w:t>
            </w:r>
          </w:p>
          <w:bookmarkEnd w:id="25"/>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13 марта 2023 года № 90/НҚ "Об утверждении Правил об охране, сносе или перезакладке (переносе) геодезических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Олжабеков М.С.</w:t>
            </w:r>
          </w:p>
          <w:bookmarkEnd w:id="26"/>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14 марта 2023 года № 91/НҚ "Об утверждении Правил установки постоянно действующих референцных станций"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Олжабеков М.С.</w:t>
            </w:r>
          </w:p>
          <w:bookmarkEnd w:id="27"/>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20 марта 2023 года № 98/НҚ "Об утверждении инструкции по созданию и обновлению Национальной инфраструктуры пространственных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Олжабеков М.С.</w:t>
            </w:r>
          </w:p>
          <w:bookmarkEnd w:id="28"/>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20 марта 2023 года № 102/НҚ "Об утверждении правил по использованию Национальной инфраструктуры пространственных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Олжабеков М.С.</w:t>
            </w:r>
          </w:p>
          <w:bookmarkEnd w:id="29"/>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цифрового развития, инноваций и аэрокосмической промышленности Республики Казахстан от 29 марта 2023 года № 113/НҚ "Об утверждении инструкции по созданию картографической продукции за счет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Олжабеков М.С.</w:t>
            </w:r>
          </w:p>
          <w:bookmarkEnd w:id="30"/>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цифрового развития, инноваций и аэрокосмической промышленности Республики Казахстан от 30 марта 2023 года № 114/НҚ "Об утверждении Правил взаимодействия Национальной инфраструктуры пространственных данных с информационными системами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Олжабеков М.С.</w:t>
            </w:r>
          </w:p>
          <w:bookmarkEnd w:id="31"/>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цифрового развития, инноваций и аэрокосмической промышленности Республики Казахстан от 30 марта 2023 года № 119/НҚ "Об утверждении Методики определения стоимости аэросъемочных, геодезических и картографических работ, выполняемых за счет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Олжабеков М.С.</w:t>
            </w:r>
          </w:p>
          <w:bookmarkEnd w:id="32"/>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цифрового развития, инноваций и аэрокосмической промышленности Республики Казахстан от 31 марта 2023 года № 127/НҚ "Об утверждении Правил отнесения к государственным геодезическим сетям и применения постоянно действующих референцных станций"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Олжабеков М.С.</w:t>
            </w:r>
          </w:p>
          <w:bookmarkEnd w:id="33"/>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цифрового развития, инноваций и аэрокосмической промышленности Республики Казахстан от 31 марта 2023 года № 130/НҚ "Об утверждении Правил формирования, сбора, хранения, использования и выдачи сведений Национального фонда пространственных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Олжабеков М.С.</w:t>
            </w:r>
          </w:p>
          <w:bookmarkEnd w:id="34"/>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приказа исполняющего обязанности Министра цифрового развития, инноваций и аэрокосмической промышленности Республики Казахстан от 12 июля 2023 года № 252/НҚ "Об утверждении правил ведения публичной кадастровой карты"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Коняшкин Р.А.</w:t>
            </w:r>
          </w:p>
          <w:bookmarkEnd w:id="35"/>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7 апреля 2023 года № 138/НҚ "Об утверждении Правил учета и ведения реестра аппаратно-программного комплекса для цифрового майнинга"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 Б.А.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11 апреля 2023 года № 142/НҚ "Об утверждении Правил оказания государственной услуги "Аккредитации цифровых майнинговых пулов"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 Б.А.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совместный приказ Министра цифрового развития, инноваций и аэрокосмической промышленности Республики Казахстан от 25 апреля 2023 года № 164/НҚ и Министра национальной экономики Республики Казахстан от 26 апреля 2023 года № 49 "Об утверждении проверочных листов в сфере цифровых активов в отношении цифровых майнеров и цифровых майнинговых пулов"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cовместный приказ Министра искусственного интеллекта и цифрового развития Республики и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Мухаметкалиев Б.А.,</w:t>
            </w:r>
          </w:p>
          <w:bookmarkEnd w:id="36"/>
          <w:p>
            <w:pPr>
              <w:spacing w:after="20"/>
              <w:ind w:left="20"/>
              <w:jc w:val="both"/>
            </w:pPr>
            <w:r>
              <w:rPr>
                <w:rFonts w:ascii="Times New Roman"/>
                <w:b w:val="false"/>
                <w:i w:val="false"/>
                <w:color w:val="000000"/>
                <w:sz w:val="20"/>
              </w:rPr>
              <w:t>
Сагнаев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цифрового развития, инноваций и аэрокосмической промышленности Республики Казахстан от 26 апреля 2023 года № 165/НҚ "Об утверждении квалификационных требований для осуществления деятельности по цифровому майнингу и перечня документов, подтверждающих соответствие 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 Б.А.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цифрового развития, инноваций и аэрокосмической промышленности Республики Казахстан от 26 апреля 2023 года № 166/НҚ "Об утверждении Правил представления сведений о доходах цифровых майнеров и цифровых майнинговых пулов для целей их налогообложения"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 Б.А.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28 апреля 2023 года № 169/НҚ "Об утверждении Правил лицензирования деятельности по цифровому майнингу"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 Б.А.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12 июня 2023 года № 179/НҚ "Об утверждении Правил осуществления собственником и (или) оператором, а также третьим лицом мер по защите персональных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21 июня 2023 года № 199/НҚ "Об утверждении Правил определения собственником и (или) оператором перечня персональных данных, необходимого и достаточного для выполнения осуществляемых ими задач"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31 июля 2023 года № 301/НҚ "Об утверждении Правил осуществления проектного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 Б.А.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29 сентября 2023 года № 443/НҚ "Об утверждении Типовых требований по организации работы контакт-центров административных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Коняшкин 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29 января 2024 года № 44/НҚ "Об утверждении профессионального стандарта "Геодезия и картография"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Олжабеков 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совместный приказ Министра цифрового развития, инноваций и аэрокосмической промышленности Республики Казахстан от 19 марта 2024 года № 149/НҚ и Заместителя Премьер-Министра – Министра национальной экономики Республики Казахстан от 19 марта 2024 года № 12 "Об утверждении проверочного листа за соблюдением законодательства Республики Казахстан о персональных данных и их защите в отношении собственников и (или) операторов, а также третьих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Министра искусственного интеллекта и цифрового развития Республики Казахстан и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Мусалиев Д.У.,</w:t>
            </w:r>
          </w:p>
          <w:bookmarkEnd w:id="37"/>
          <w:p>
            <w:pPr>
              <w:spacing w:after="20"/>
              <w:ind w:left="20"/>
              <w:jc w:val="both"/>
            </w:pPr>
            <w:r>
              <w:rPr>
                <w:rFonts w:ascii="Times New Roman"/>
                <w:b w:val="false"/>
                <w:i w:val="false"/>
                <w:color w:val="000000"/>
                <w:sz w:val="20"/>
              </w:rPr>
              <w:t>
Сагнаев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1 апреля 2024 года № 185/НҚ "Об утверждении Правил функционирования программы взаимодействия с исследователями информационной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9 апреля 2024 года № 214/НҚ "Об утверждении требований к субъекту предпринимательства для заключения партнерского соглашения"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Коняшкин 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14 мая 2024 года № 273/НҚ "Об утверждении перечня видов деятельности, технологически связанных с услугами, осуществляемыми субъектом специального права акционерным обществом "Национальные информационные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Джумабеков А.Д.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11 июня 2024 года № 336/НҚ "Об утверждении инструкции по составлению и изданию каталогов геодезических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Олжабеков 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цифрового развития, инноваций и аэрокосмической промышленности Республики Казахстан от 28 июня 2024 года № 378/НҚ "Об утверждении Правил деятельности контакт-центра "111" по вопросам семьи, защиты прав женщин и детей и его взаимодействия с центральными государственными органами, местными исполнительными органами"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Коняшкин 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цифрового развития, инноваций и аэрокосмической промышленности Республики Казахстан от 9 августа 2024 года № 481/НҚ "Об утверждении Правил осуществления уведомления субъектов персональных данных о нарушении безопасности персональных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цифрового развития, инноваций и аэрокосмической промышленности Республики Казахстан от 15 августа 2024 года № 493/НҚ "Об утверждении форм, предназначенных для сбора административных данных в области космической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Олжабеков 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приказа Министра цифрового развития, инноваций и аэрокосмической промышленности Республики Казахстан от 29 августа 2024 года № 526/НҚ "Об утверждении Перечня персональных данных физических лиц, включаемых в состав государственных электронных информационных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приказа Министра цифрового развития, инноваций и аэрокосмической промышленности Республики Казахстан от 30 сентября 2024 года № 614/НҚ "Об утверждении квалификационных требований к специалистам и правил их допуска к работе на информационно-коммуникационной платформе "электронного правительства"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цифрового развития, инноваций и аэрокосмической промышленности Республики Казахстан от 22 октября 2024 года № 665/НҚ "Об утверждении Правил оказания государственной услуги "Выдача разрешения виртуальному оператору сотовой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цифрового развития, инноваций и аэрокосмической промышленности Республики Казахстан от 22 мая 2025 года № 244/НҚ "Об утверждении Правил планирования и реализации государственных инвестиционных проектов, а также корректировки утвержденных (уточненных) параметров государственных инвестиционных проектов, предусматривающих создание и развитие объектов информатизации"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Коняшкин Р. 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Заместителя Премьер-Министра – Министра искусственного интеллекта и цифрового развития Республики Казахстан от 10 ноября 2025 года № 569/НҚ "Об утверждении профессиональных стандартов в сфере информационных технологий"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 Б.А.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Заместителя Премьер-Министра – Министра искусственного интеллекта и цифрового развития Республики Казахстан от 31 декабря 2025 года № 703/НҚ "Об утверждении Правил деятельности автономного кластерного фонда "Астана Хаб"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искусственного интеллекта и цифрового развития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 Б.А.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совместный приказ исполняющего обязанности Министра юстиции Республики Казахстан от 4 ноября 2021 года № 950, Министра внутренних дел Республики Казахстан от 15 ноября 2021 года № 702, Министра финансов Республики Казахстан от 16 ноября 2021 года № 1182,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16 ноября 2021 года № 30, Министра культуры и спорта Республики Казахстан от 24 ноября 2021 года № 363, исполняющего обязанности Генерального Прокурора Республики Казахстан от 24 ноября 2021 года № 155, Министра образования и науки Республики Казахстан от 29 ноября 2021 года № 574 и Министра обороны Республики Казахстан от 8 декабря 2021 года № 851 "Об утверждении Единых правил проставления апостиля"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министров юстиции внутренних дел, финансов, культуры и информации, науки и высшего образования, обороны, Руководителя Департамента по обеспечению деятельности судов при Верховном Суде Республики Казахстан (аппарата Верховного Суда Республики Казахстан) и Генерального Прокурора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МЮ, МВД,</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МФ, МКИ,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МНВО, МО, ВС</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ГП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Жакселекова Б.Ш.,</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Аленов Б.Т.,</w:t>
            </w:r>
          </w:p>
          <w:p>
            <w:pPr>
              <w:spacing w:after="20"/>
              <w:ind w:left="20"/>
              <w:jc w:val="both"/>
            </w:pPr>
            <w:r>
              <w:rPr>
                <w:rFonts w:ascii="Times New Roman"/>
                <w:b w:val="false"/>
                <w:i w:val="false"/>
                <w:color w:val="000000"/>
                <w:sz w:val="20"/>
              </w:rPr>
              <w:t>
</w:t>
            </w:r>
            <w:r>
              <w:rPr>
                <w:rFonts w:ascii="Times New Roman"/>
                <w:b w:val="false"/>
                <w:i w:val="false"/>
                <w:color w:val="000000"/>
                <w:sz w:val="20"/>
              </w:rPr>
              <w:t>А.Бейсембекұлы,</w:t>
            </w:r>
          </w:p>
          <w:p>
            <w:pPr>
              <w:spacing w:after="20"/>
              <w:ind w:left="20"/>
              <w:jc w:val="both"/>
            </w:pPr>
            <w:r>
              <w:rPr>
                <w:rFonts w:ascii="Times New Roman"/>
                <w:b w:val="false"/>
                <w:i w:val="false"/>
                <w:color w:val="000000"/>
                <w:sz w:val="20"/>
              </w:rPr>
              <w:t>
</w:t>
            </w:r>
            <w:r>
              <w:rPr>
                <w:rFonts w:ascii="Times New Roman"/>
                <w:b w:val="false"/>
                <w:i w:val="false"/>
                <w:color w:val="000000"/>
                <w:sz w:val="20"/>
              </w:rPr>
              <w:t>Ахметзакиров Н.Р., Сыдыков А.Ж., Утегенов Е.Р.,</w:t>
            </w:r>
          </w:p>
          <w:p>
            <w:pPr>
              <w:spacing w:after="20"/>
              <w:ind w:left="20"/>
              <w:jc w:val="both"/>
            </w:pPr>
            <w:r>
              <w:rPr>
                <w:rFonts w:ascii="Times New Roman"/>
                <w:b w:val="false"/>
                <w:i w:val="false"/>
                <w:color w:val="000000"/>
                <w:sz w:val="20"/>
              </w:rPr>
              <w:t>
Кобенова Г.И., Абубакиров К. 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юстиции Республики Казахстан от 31 января 2012 года № 31 "Об утверждении Правил совершения нотариальных действий нотариусами"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Жакселекова</w:t>
            </w:r>
          </w:p>
          <w:bookmarkEnd w:id="40"/>
          <w:p>
            <w:pPr>
              <w:spacing w:after="20"/>
              <w:ind w:left="20"/>
              <w:jc w:val="both"/>
            </w:pPr>
            <w:r>
              <w:rPr>
                <w:rFonts w:ascii="Times New Roman"/>
                <w:b w:val="false"/>
                <w:i w:val="false"/>
                <w:color w:val="000000"/>
                <w:sz w:val="20"/>
              </w:rPr>
              <w:t>
Б. 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юстиции Республики Казахстан от 31 января 2012 года № 32 "Об утверждении Правил по нотариальному делопроизводству"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Жакселекова Б.Ш.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юстиции Республики Казахстан от 7 марта 2014 года № 98 "Об утверждении Правил учетной регистрации частных судебных исполнителей"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Ваисов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юстиции Республики Казахстан от 22 января 2015 года № 32 "Об утверждении квалификационных требований и перечня документов, подтверждающих соответствие им, для деятельности частных судебных исполнителей"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Ваисов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юстиции Республики Казахстан от 20 февраля 2015 года № 100 "Об утверждении Правил реализации арестованного имущества, в том числе на торгах в форме электронного аукциона"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Ваисов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юстиции Республики Казахстан от 27 ноября 2015 года № 595 "Об утверждении Правил оплаты деятельности частного судебного исполнителя, связанной с исполнением исполнительных документов о взыскании алиментов и заработной 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Ваисов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юстиции Республики Казахстан от 29 декабря 2015 года № 652 "Об утверждении Правил распределения исполнительных документов посредством государственной автоматизированной информационной системы исполнительного производства между частными судебными исполнителями"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Ваисов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юстиции Республики Казахстан от 30 марта 2017 года № 335 "Об утверждении Правил приема экзаменов для присвоения квалификации судебного эксперта"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Ваисов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юстиции Республики Казахстан от 30 марта 2017 года № 336 "Об утверждении Правил аттестации судебных экспертов"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Ваисов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юстиции Республики Казахстан от 1 февраля 2018 года № 171 "Об утверждении Правил осуществления контроля за деятельностью частных судебных исполнителей"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Ваисов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юстиции Республики Казахстан от 27 сентября 2018 года № 1457 "Об утверждении форм отчетов об оказанной адвокатами гарантированной государством юридической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Жакселекова Б.Ш.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юстиции Республики Казахстан от 28 сентября 2018 года </w:t>
            </w:r>
          </w:p>
          <w:p>
            <w:pPr>
              <w:spacing w:after="20"/>
              <w:ind w:left="20"/>
              <w:jc w:val="both"/>
            </w:pPr>
            <w:r>
              <w:rPr>
                <w:rFonts w:ascii="Times New Roman"/>
                <w:b w:val="false"/>
                <w:i w:val="false"/>
                <w:color w:val="000000"/>
                <w:sz w:val="20"/>
              </w:rPr>
              <w:t>№ 1462 "Об утверждении Правил оплаты гарантированной государством юридической помощи, оказываемой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Жакселекова Б.Ш.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юстиции Республики Казахстан от 28 сентября 2018 года № 1463 "Об утверждении Правил учета гарантированной государством юридической помощи в виде правового консультирования, оказанной адвокатом или юридическим консультантом"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Жакселекова Б.Ш.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юстиции Республики Казахстан от 28 сентября 2018 года № 1464 "Об утверждении Типового устава палаты юридических консультантов"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Жакселекова Б.Ш.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и дополнений в совместный приказ Министра юстиции Республики Казахстан от 31 октября 2018 года № 1517 и Министра национальной экономики Республики Казахстан от 31 октября 2018 года № 48 "Об утверждении проверочных листов за использованием объектов авторского права и смежных прав, товарного знака, знака обслуживания, наименования места происхождения товара или фирменного наименования"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Министра юстиции Республики Казахстан и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Жакселекова Б.Ш.,</w:t>
            </w:r>
          </w:p>
          <w:bookmarkEnd w:id="41"/>
          <w:p>
            <w:pPr>
              <w:spacing w:after="20"/>
              <w:ind w:left="20"/>
              <w:jc w:val="both"/>
            </w:pPr>
            <w:r>
              <w:rPr>
                <w:rFonts w:ascii="Times New Roman"/>
                <w:b w:val="false"/>
                <w:i w:val="false"/>
                <w:color w:val="000000"/>
                <w:sz w:val="20"/>
              </w:rPr>
              <w:t>
Сагнаев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совместный приказ Министра юстиции Республики Казахстан от 6 ноября 2018 года № 1529 и Министра национальной экономики Республики Казахстан от 6 ноября 2018 года № 60 "Об утверждении критериев оценки степени риска и проверочных листов в сфере нотариальной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Министра юстиции Республики Казахстан и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Жакселекова Б.Ш.,</w:t>
            </w:r>
          </w:p>
          <w:bookmarkEnd w:id="42"/>
          <w:p>
            <w:pPr>
              <w:spacing w:after="20"/>
              <w:ind w:left="20"/>
              <w:jc w:val="both"/>
            </w:pPr>
            <w:r>
              <w:rPr>
                <w:rFonts w:ascii="Times New Roman"/>
                <w:b w:val="false"/>
                <w:i w:val="false"/>
                <w:color w:val="000000"/>
                <w:sz w:val="20"/>
              </w:rPr>
              <w:t>
Сагнаев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юстиции Республики Казахстан от 20 марта 2019 года № 135 "Об утверждении Типовых форм постановлений государственных судебных исполнителей"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Ваисов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юстиции Республики Казахстан от 28 марта 2019 года № 148 "Об утверждении Типовых форм постановлений частных судебных исполнителей"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Ваисов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юстиции Республики Казахстан от 21 апреля 2020 года № 5 "Об утверждении Правил оказания государственной услуги "Выдача лицензии на занятие судебно-экспертной деятельностью, в том числе судебно-медицинской, судебно-наркологической и судебно – психиатрической экспертизами"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Ваисов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юстиции Республики Казахстан от 28 мая 2020 года № 61 "Об утверждении Правил оказания государственных услуг по вопросам адвокатской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Жакселекова Б.Ш.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юстиции Республики Казахстан от 28 мая 2020 года № 62 "Об утверждении Правил оказания государственных услуг по вопросам нотариальной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Жакселекова Б.Ш.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юстиции Республики Казахстан от 29 мая 2020 года № 69 "Об утверждении правил оказания государственных услуг по вопросам исполнительного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Ваисов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юстиции Республики Казахстан от 11 сентября 2020 года № 347 "Об утверждении Правил осуществления выбора единой электронной торговой площадки по реализации арестованного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Ваисов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юстиции Республики Казахстан от 14 сентября 2020 года № 354 "Об утверждении Правил приостановления расходных операций по текущему счету, предназначенному для хранения взысканных сумм в пользу взыскателей, частного судебного исполнителя, действие лицензии которого приостановлено или прекращено либо которого лишили лицензии, а также исключили из членов Республиканской палаты и формы распоряжения"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Ваисов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юстиции Республики Казахстан от 30 апреля 2021 года № 356 "Об утверждении Правил ведения реестров единой нотариальной информационной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Жакселекова Б.Ш.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дополнения в приказ Министра юстиции Республики Казахстан от 30 апреля 2021 года № 357 "Об утверждении Правил пользования Единой нотариальной информационной системой"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Жакселекова Б.Ш.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юстиции Республики Казахстан от 12 мая 2021 года № 386 "Об утверждении правил делопроизводства"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Ваисов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юстиции Республики Казахстан от 31 августа 2022 года № 733 "Об утверждении Правил участия юридических консультантов в оказании гарантированной государством юридической помощи, организуемой палатами юридических консультантов"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Жакселекова Б.Ш.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юстиции Республики Казахстан от 16 августа 2024 года № 697 "Об утверждении Правил осуществления упрощенного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Ваисов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некоторые приказы Министра юстиции Республики Казахстан по вопросам авторского права и смежных прав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Жакселекова Б.Ш.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некоторые приказы Министра юстиции Республики Казахстан по вопросам промышленной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Жакселекова Б.Ш.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по инвестициям и развитию Республики Казахстан от 30 декабря 2014 года № 350 "Об утверждении Правил выдачи разрешений на производство взрывных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по чрезвычайным ситуациям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Садырбаев Е.А.</w:t>
            </w:r>
          </w:p>
          <w:bookmarkEnd w:id="43"/>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внутренних дел Республики Казахстан от 13 февраля 2015 года № 112 "Об утверждении Правил аккредитации экспертных организаций на осуществление деятельности по аудиту в области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по чрезвычайным ситуациям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Камалов Р.Ф.</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внутренних дел Республики Казахстан от 23 февраля 2015 года № 138 "Об утверждении Правил координации деятельности дежурных диспетчерских служб и полномочий единой дежурно-диспетчерской службы "112"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по чрезвычайным ситуациям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4"/>
          <w:p>
            <w:pPr>
              <w:spacing w:after="20"/>
              <w:ind w:left="20"/>
              <w:jc w:val="both"/>
            </w:pPr>
            <w:r>
              <w:rPr>
                <w:rFonts w:ascii="Times New Roman"/>
                <w:b w:val="false"/>
                <w:i w:val="false"/>
                <w:color w:val="000000"/>
                <w:sz w:val="20"/>
              </w:rPr>
              <w:t>
Абдышев Б.К.</w:t>
            </w:r>
          </w:p>
          <w:bookmarkEnd w:id="44"/>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инвестициям и развитию Республики Казахстан от 25 ноября 2015 года № 1100 "Об утверждении Правил сдачи экзаменов руководителями юридических лиц, декларирующих промышленную безопасность, а также членами постоянно действующих экзаменационных комиссий указанных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по чрезвычайным ситуациям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Садырбаев Е.А.</w:t>
            </w:r>
          </w:p>
          <w:bookmarkEnd w:id="45"/>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внутренних дел Республики Казахстан от 13 июля 2018 года № 514 "Об утверждении Правил аттестации профессиональных противопожарных служб на право проведения работ по предупреждению и тушению пожаров, обеспечению пожарной безопасности и проведению аварийно-спасательных работ, связанных с тушением пожаров, в организациях, населенных пунктах и на объектах"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6"/>
          <w:p>
            <w:pPr>
              <w:spacing w:after="20"/>
              <w:ind w:left="20"/>
              <w:jc w:val="both"/>
            </w:pPr>
            <w:r>
              <w:rPr>
                <w:rFonts w:ascii="Times New Roman"/>
                <w:b w:val="false"/>
                <w:i w:val="false"/>
                <w:color w:val="000000"/>
                <w:sz w:val="20"/>
              </w:rPr>
              <w:t>
приказ</w:t>
            </w:r>
          </w:p>
          <w:bookmarkEnd w:id="46"/>
          <w:p>
            <w:pPr>
              <w:spacing w:after="20"/>
              <w:ind w:left="20"/>
              <w:jc w:val="both"/>
            </w:pPr>
            <w:r>
              <w:rPr>
                <w:rFonts w:ascii="Times New Roman"/>
                <w:b w:val="false"/>
                <w:i w:val="false"/>
                <w:color w:val="000000"/>
                <w:sz w:val="20"/>
              </w:rPr>
              <w:t>
Министра по чрезвычайным ситуациям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Камалов Р.Ф.</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индустрии и инфраструктурного развития Республики Казахстан от 6 апреля 2020 года № 186 "Об утверждении Правил аттестации юридических лиц на право проведения работ в области промышленной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7"/>
          <w:p>
            <w:pPr>
              <w:spacing w:after="20"/>
              <w:ind w:left="20"/>
              <w:jc w:val="both"/>
            </w:pPr>
            <w:r>
              <w:rPr>
                <w:rFonts w:ascii="Times New Roman"/>
                <w:b w:val="false"/>
                <w:i w:val="false"/>
                <w:color w:val="000000"/>
                <w:sz w:val="20"/>
              </w:rPr>
              <w:t>
приказ</w:t>
            </w:r>
          </w:p>
          <w:bookmarkEnd w:id="47"/>
          <w:p>
            <w:pPr>
              <w:spacing w:after="20"/>
              <w:ind w:left="20"/>
              <w:jc w:val="both"/>
            </w:pPr>
            <w:r>
              <w:rPr>
                <w:rFonts w:ascii="Times New Roman"/>
                <w:b w:val="false"/>
                <w:i w:val="false"/>
                <w:color w:val="000000"/>
                <w:sz w:val="20"/>
              </w:rPr>
              <w:t>
Министра по чрезвычайным ситуациям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8"/>
          <w:p>
            <w:pPr>
              <w:spacing w:after="20"/>
              <w:ind w:left="20"/>
              <w:jc w:val="both"/>
            </w:pPr>
            <w:r>
              <w:rPr>
                <w:rFonts w:ascii="Times New Roman"/>
                <w:b w:val="false"/>
                <w:i w:val="false"/>
                <w:color w:val="000000"/>
                <w:sz w:val="20"/>
              </w:rPr>
              <w:t>
Садырбаев Е.А.</w:t>
            </w:r>
          </w:p>
          <w:bookmarkEnd w:id="48"/>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индустрии и инфраструктурного развития Республики Казахстан от 6 апреля 2020 года № 187 "Об утверждении Правил оказания государственной услуги "Регистрация деклараций промышленной безопасности опасного производственного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9"/>
          <w:p>
            <w:pPr>
              <w:spacing w:after="20"/>
              <w:ind w:left="20"/>
              <w:jc w:val="both"/>
            </w:pPr>
            <w:r>
              <w:rPr>
                <w:rFonts w:ascii="Times New Roman"/>
                <w:b w:val="false"/>
                <w:i w:val="false"/>
                <w:color w:val="000000"/>
                <w:sz w:val="20"/>
              </w:rPr>
              <w:t>
приказ</w:t>
            </w:r>
          </w:p>
          <w:bookmarkEnd w:id="49"/>
          <w:p>
            <w:pPr>
              <w:spacing w:after="20"/>
              <w:ind w:left="20"/>
              <w:jc w:val="both"/>
            </w:pPr>
            <w:r>
              <w:rPr>
                <w:rFonts w:ascii="Times New Roman"/>
                <w:b w:val="false"/>
                <w:i w:val="false"/>
                <w:color w:val="000000"/>
                <w:sz w:val="20"/>
              </w:rPr>
              <w:t>
Министра по чрезвычайным ситуациям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0"/>
          <w:p>
            <w:pPr>
              <w:spacing w:after="20"/>
              <w:ind w:left="20"/>
              <w:jc w:val="both"/>
            </w:pPr>
            <w:r>
              <w:rPr>
                <w:rFonts w:ascii="Times New Roman"/>
                <w:b w:val="false"/>
                <w:i w:val="false"/>
                <w:color w:val="000000"/>
                <w:sz w:val="20"/>
              </w:rPr>
              <w:t>
Садырбаев Е.А.</w:t>
            </w:r>
          </w:p>
          <w:bookmarkEnd w:id="50"/>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индустрии и инфраструктурного развития Республики Казахстан от 16 апреля 2020 года № 208 "Об утверждении Правил оказания государственной услуги "Выдача разрешений на применение технологий, применяемых на опасных производственных объектах, опасных технических устройств"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1"/>
          <w:p>
            <w:pPr>
              <w:spacing w:after="20"/>
              <w:ind w:left="20"/>
              <w:jc w:val="both"/>
            </w:pPr>
            <w:r>
              <w:rPr>
                <w:rFonts w:ascii="Times New Roman"/>
                <w:b w:val="false"/>
                <w:i w:val="false"/>
                <w:color w:val="000000"/>
                <w:sz w:val="20"/>
              </w:rPr>
              <w:t>
приказ</w:t>
            </w:r>
          </w:p>
          <w:bookmarkEnd w:id="51"/>
          <w:p>
            <w:pPr>
              <w:spacing w:after="20"/>
              <w:ind w:left="20"/>
              <w:jc w:val="both"/>
            </w:pPr>
            <w:r>
              <w:rPr>
                <w:rFonts w:ascii="Times New Roman"/>
                <w:b w:val="false"/>
                <w:i w:val="false"/>
                <w:color w:val="000000"/>
                <w:sz w:val="20"/>
              </w:rPr>
              <w:t>
Министра по чрезвычайным ситуациям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2"/>
          <w:p>
            <w:pPr>
              <w:spacing w:after="20"/>
              <w:ind w:left="20"/>
              <w:jc w:val="both"/>
            </w:pPr>
            <w:r>
              <w:rPr>
                <w:rFonts w:ascii="Times New Roman"/>
                <w:b w:val="false"/>
                <w:i w:val="false"/>
                <w:color w:val="000000"/>
                <w:sz w:val="20"/>
              </w:rPr>
              <w:t>
Садырбаев Е.А.</w:t>
            </w:r>
          </w:p>
          <w:bookmarkEnd w:id="52"/>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индустрии и инфраструктурного развития Республики Казахстан от 27 апреля 2020 года № 234 "Об утверждении Правил оказания государственных услуг в сфере взрывчатых и пиротехнических (за исключением гражданских) веществ и изделий с их применением и о внесении изменений в приказ Министра по инвестициям и развитию Республики Казахстан от 30 декабря 2014 года № 350 "Об утверждении Правил выдачи разрешения на производство взрывных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3"/>
          <w:p>
            <w:pPr>
              <w:spacing w:after="20"/>
              <w:ind w:left="20"/>
              <w:jc w:val="both"/>
            </w:pPr>
            <w:r>
              <w:rPr>
                <w:rFonts w:ascii="Times New Roman"/>
                <w:b w:val="false"/>
                <w:i w:val="false"/>
                <w:color w:val="000000"/>
                <w:sz w:val="20"/>
              </w:rPr>
              <w:t>
приказ</w:t>
            </w:r>
          </w:p>
          <w:bookmarkEnd w:id="53"/>
          <w:p>
            <w:pPr>
              <w:spacing w:after="20"/>
              <w:ind w:left="20"/>
              <w:jc w:val="both"/>
            </w:pPr>
            <w:r>
              <w:rPr>
                <w:rFonts w:ascii="Times New Roman"/>
                <w:b w:val="false"/>
                <w:i w:val="false"/>
                <w:color w:val="000000"/>
                <w:sz w:val="20"/>
              </w:rPr>
              <w:t>
Министра по чрезвычайным ситуациям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4"/>
          <w:p>
            <w:pPr>
              <w:spacing w:after="20"/>
              <w:ind w:left="20"/>
              <w:jc w:val="both"/>
            </w:pPr>
            <w:r>
              <w:rPr>
                <w:rFonts w:ascii="Times New Roman"/>
                <w:b w:val="false"/>
                <w:i w:val="false"/>
                <w:color w:val="000000"/>
                <w:sz w:val="20"/>
              </w:rPr>
              <w:t>
Садырбаев Е.А.</w:t>
            </w:r>
          </w:p>
          <w:bookmarkEnd w:id="54"/>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по чрезвычайным ситуациям Республики Казахстан от 6 сентября 2021 года </w:t>
            </w:r>
          </w:p>
          <w:p>
            <w:pPr>
              <w:spacing w:after="20"/>
              <w:ind w:left="20"/>
              <w:jc w:val="both"/>
            </w:pPr>
            <w:r>
              <w:rPr>
                <w:rFonts w:ascii="Times New Roman"/>
                <w:b w:val="false"/>
                <w:i w:val="false"/>
                <w:color w:val="000000"/>
                <w:sz w:val="20"/>
              </w:rPr>
              <w:t>№ 429 "Об утверждении норм оснащения профессиональных аварийно – спасательных служб и обеспечения кинологических служб"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5"/>
          <w:p>
            <w:pPr>
              <w:spacing w:after="20"/>
              <w:ind w:left="20"/>
              <w:jc w:val="both"/>
            </w:pPr>
            <w:r>
              <w:rPr>
                <w:rFonts w:ascii="Times New Roman"/>
                <w:b w:val="false"/>
                <w:i w:val="false"/>
                <w:color w:val="000000"/>
                <w:sz w:val="20"/>
              </w:rPr>
              <w:t>
приказ</w:t>
            </w:r>
          </w:p>
          <w:bookmarkEnd w:id="55"/>
          <w:p>
            <w:pPr>
              <w:spacing w:after="20"/>
              <w:ind w:left="20"/>
              <w:jc w:val="both"/>
            </w:pPr>
            <w:r>
              <w:rPr>
                <w:rFonts w:ascii="Times New Roman"/>
                <w:b w:val="false"/>
                <w:i w:val="false"/>
                <w:color w:val="000000"/>
                <w:sz w:val="20"/>
              </w:rPr>
              <w:t>
Министра по чрезвычайным ситуациям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Есимсеитов Д.С.</w:t>
            </w:r>
          </w:p>
          <w:bookmarkEnd w:id="56"/>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чрезвычайным ситуациям Республики Казахстан от 16 сентября 2021 года № 454 "Об утверждении правил согласования проектной документации на строительство, расширение, реконструкцию, модернизацию, консервацию и ликвидацию опасного производственного объекта организациями, эксплуатирующими опасный производственный объект"</w:t>
            </w:r>
          </w:p>
          <w:bookmarkEnd w:id="5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приказ</w:t>
            </w:r>
          </w:p>
          <w:bookmarkEnd w:id="58"/>
          <w:p>
            <w:pPr>
              <w:spacing w:after="20"/>
              <w:ind w:left="20"/>
              <w:jc w:val="both"/>
            </w:pPr>
            <w:r>
              <w:rPr>
                <w:rFonts w:ascii="Times New Roman"/>
                <w:b w:val="false"/>
                <w:i w:val="false"/>
                <w:color w:val="000000"/>
                <w:sz w:val="20"/>
              </w:rPr>
              <w:t>
Министра по чрезвычайным ситуациям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Садырбаев Е.А.</w:t>
            </w:r>
          </w:p>
          <w:bookmarkEnd w:id="59"/>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0"/>
          <w:p>
            <w:pPr>
              <w:spacing w:after="20"/>
              <w:ind w:left="20"/>
              <w:jc w:val="both"/>
            </w:pPr>
            <w:r>
              <w:rPr>
                <w:rFonts w:ascii="Times New Roman"/>
                <w:b w:val="false"/>
                <w:i w:val="false"/>
                <w:color w:val="000000"/>
                <w:sz w:val="20"/>
              </w:rPr>
              <w:t>
О внесении изменений в приказ Министра по чрезвычайным ситуациям Республики Казахстан от 20 сентября 2021 года № 463 "Об утверждении Правил аттестации профессиональных аварийно-спасательных служб в области промышленной безопасности"</w:t>
            </w:r>
          </w:p>
          <w:bookmarkEnd w:id="6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приказ</w:t>
            </w:r>
          </w:p>
          <w:bookmarkEnd w:id="61"/>
          <w:p>
            <w:pPr>
              <w:spacing w:after="20"/>
              <w:ind w:left="20"/>
              <w:jc w:val="both"/>
            </w:pPr>
            <w:r>
              <w:rPr>
                <w:rFonts w:ascii="Times New Roman"/>
                <w:b w:val="false"/>
                <w:i w:val="false"/>
                <w:color w:val="000000"/>
                <w:sz w:val="20"/>
              </w:rPr>
              <w:t>
Министра по чрезвычайным ситуациям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2"/>
          <w:p>
            <w:pPr>
              <w:spacing w:after="20"/>
              <w:ind w:left="20"/>
              <w:jc w:val="both"/>
            </w:pPr>
            <w:r>
              <w:rPr>
                <w:rFonts w:ascii="Times New Roman"/>
                <w:b w:val="false"/>
                <w:i w:val="false"/>
                <w:color w:val="000000"/>
                <w:sz w:val="20"/>
              </w:rPr>
              <w:t>
Садырбаев Е.А.</w:t>
            </w:r>
          </w:p>
          <w:bookmarkEnd w:id="62"/>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
          <w:p>
            <w:pPr>
              <w:spacing w:after="20"/>
              <w:ind w:left="20"/>
              <w:jc w:val="both"/>
            </w:pPr>
            <w:r>
              <w:rPr>
                <w:rFonts w:ascii="Times New Roman"/>
                <w:b w:val="false"/>
                <w:i w:val="false"/>
                <w:color w:val="000000"/>
                <w:sz w:val="20"/>
              </w:rPr>
              <w:t xml:space="preserve">
О внесении изменений в приказ Министра по чрезвычайным ситуациям Республики Казахстан от 29 сентября 2021 года </w:t>
            </w:r>
          </w:p>
          <w:bookmarkEnd w:id="63"/>
          <w:p>
            <w:pPr>
              <w:spacing w:after="20"/>
              <w:ind w:left="20"/>
              <w:jc w:val="both"/>
            </w:pPr>
            <w:r>
              <w:rPr>
                <w:rFonts w:ascii="Times New Roman"/>
                <w:b w:val="false"/>
                <w:i w:val="false"/>
                <w:color w:val="000000"/>
                <w:sz w:val="20"/>
              </w:rPr>
              <w:t>№ 485 "Об утверждении правил постановки на учет и снятия с учета опасных производственных объектов и опасных технических устройств"</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приказ</w:t>
            </w:r>
          </w:p>
          <w:bookmarkEnd w:id="64"/>
          <w:p>
            <w:pPr>
              <w:spacing w:after="20"/>
              <w:ind w:left="20"/>
              <w:jc w:val="both"/>
            </w:pPr>
            <w:r>
              <w:rPr>
                <w:rFonts w:ascii="Times New Roman"/>
                <w:b w:val="false"/>
                <w:i w:val="false"/>
                <w:color w:val="000000"/>
                <w:sz w:val="20"/>
              </w:rPr>
              <w:t>
Министра по чрезвычайным ситуациям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5"/>
          <w:p>
            <w:pPr>
              <w:spacing w:after="20"/>
              <w:ind w:left="20"/>
              <w:jc w:val="both"/>
            </w:pPr>
            <w:r>
              <w:rPr>
                <w:rFonts w:ascii="Times New Roman"/>
                <w:b w:val="false"/>
                <w:i w:val="false"/>
                <w:color w:val="000000"/>
                <w:sz w:val="20"/>
              </w:rPr>
              <w:t>
Садырбаев Е.А.</w:t>
            </w:r>
          </w:p>
          <w:bookmarkEnd w:id="65"/>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6"/>
          <w:p>
            <w:pPr>
              <w:spacing w:after="20"/>
              <w:ind w:left="20"/>
              <w:jc w:val="both"/>
            </w:pPr>
            <w:r>
              <w:rPr>
                <w:rFonts w:ascii="Times New Roman"/>
                <w:b w:val="false"/>
                <w:i w:val="false"/>
                <w:color w:val="000000"/>
                <w:sz w:val="20"/>
              </w:rPr>
              <w:t xml:space="preserve">
О внесении изменений в приказ Министра по чрезвычайным ситуациям Республики Казахстан от 26 августа 2025 года </w:t>
            </w:r>
          </w:p>
          <w:bookmarkEnd w:id="66"/>
          <w:p>
            <w:pPr>
              <w:spacing w:after="20"/>
              <w:ind w:left="20"/>
              <w:jc w:val="both"/>
            </w:pPr>
            <w:r>
              <w:rPr>
                <w:rFonts w:ascii="Times New Roman"/>
                <w:b w:val="false"/>
                <w:i w:val="false"/>
                <w:color w:val="000000"/>
                <w:sz w:val="20"/>
              </w:rPr>
              <w:t>№ 359 "Об утверждении Правил выдачи заключения о соответствии объекта требованиям пожарной безопасности"</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7"/>
          <w:p>
            <w:pPr>
              <w:spacing w:after="20"/>
              <w:ind w:left="20"/>
              <w:jc w:val="both"/>
            </w:pPr>
            <w:r>
              <w:rPr>
                <w:rFonts w:ascii="Times New Roman"/>
                <w:b w:val="false"/>
                <w:i w:val="false"/>
                <w:color w:val="000000"/>
                <w:sz w:val="20"/>
              </w:rPr>
              <w:t>
приказ</w:t>
            </w:r>
          </w:p>
          <w:bookmarkEnd w:id="67"/>
          <w:p>
            <w:pPr>
              <w:spacing w:after="20"/>
              <w:ind w:left="20"/>
              <w:jc w:val="both"/>
            </w:pPr>
            <w:r>
              <w:rPr>
                <w:rFonts w:ascii="Times New Roman"/>
                <w:b w:val="false"/>
                <w:i w:val="false"/>
                <w:color w:val="000000"/>
                <w:sz w:val="20"/>
              </w:rPr>
              <w:t>
Министра по чрезвычайным ситуациям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Камалов Р.Ф.</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по чрезвычайным ситуациям Республики Казахстан от 27 августа 2025 года </w:t>
            </w:r>
          </w:p>
          <w:p>
            <w:pPr>
              <w:spacing w:after="20"/>
              <w:ind w:left="20"/>
              <w:jc w:val="both"/>
            </w:pPr>
            <w:r>
              <w:rPr>
                <w:rFonts w:ascii="Times New Roman"/>
                <w:b w:val="false"/>
                <w:i w:val="false"/>
                <w:color w:val="000000"/>
                <w:sz w:val="20"/>
              </w:rPr>
              <w:t>№ 363 "Об утверждении перечня труднодоступных местностей, водных, горных и спелеологических объектов, связанных с повышенным риском для жизни, и правил информирования территориальных органов уполномоченного органа в сфере гражданской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8"/>
          <w:p>
            <w:pPr>
              <w:spacing w:after="20"/>
              <w:ind w:left="20"/>
              <w:jc w:val="both"/>
            </w:pPr>
            <w:r>
              <w:rPr>
                <w:rFonts w:ascii="Times New Roman"/>
                <w:b w:val="false"/>
                <w:i w:val="false"/>
                <w:color w:val="000000"/>
                <w:sz w:val="20"/>
              </w:rPr>
              <w:t>
приказ</w:t>
            </w:r>
          </w:p>
          <w:bookmarkEnd w:id="68"/>
          <w:p>
            <w:pPr>
              <w:spacing w:after="20"/>
              <w:ind w:left="20"/>
              <w:jc w:val="both"/>
            </w:pPr>
            <w:r>
              <w:rPr>
                <w:rFonts w:ascii="Times New Roman"/>
                <w:b w:val="false"/>
                <w:i w:val="false"/>
                <w:color w:val="000000"/>
                <w:sz w:val="20"/>
              </w:rPr>
              <w:t>
Министра по чрезвычайным ситуациям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Турсынбаев 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по чрезвычайным ситуациям Республики Казахстан от 27 августа 2025 года </w:t>
            </w:r>
          </w:p>
          <w:p>
            <w:pPr>
              <w:spacing w:after="20"/>
              <w:ind w:left="20"/>
              <w:jc w:val="both"/>
            </w:pPr>
            <w:r>
              <w:rPr>
                <w:rFonts w:ascii="Times New Roman"/>
                <w:b w:val="false"/>
                <w:i w:val="false"/>
                <w:color w:val="000000"/>
                <w:sz w:val="20"/>
              </w:rPr>
              <w:t>№ 367 "Об утверждении Требований по предупреждению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9"/>
          <w:p>
            <w:pPr>
              <w:spacing w:after="20"/>
              <w:ind w:left="20"/>
              <w:jc w:val="both"/>
            </w:pPr>
            <w:r>
              <w:rPr>
                <w:rFonts w:ascii="Times New Roman"/>
                <w:b w:val="false"/>
                <w:i w:val="false"/>
                <w:color w:val="000000"/>
                <w:sz w:val="20"/>
              </w:rPr>
              <w:t>
приказ</w:t>
            </w:r>
          </w:p>
          <w:bookmarkEnd w:id="69"/>
          <w:p>
            <w:pPr>
              <w:spacing w:after="20"/>
              <w:ind w:left="20"/>
              <w:jc w:val="both"/>
            </w:pPr>
            <w:r>
              <w:rPr>
                <w:rFonts w:ascii="Times New Roman"/>
                <w:b w:val="false"/>
                <w:i w:val="false"/>
                <w:color w:val="000000"/>
                <w:sz w:val="20"/>
              </w:rPr>
              <w:t>
Министра по чрезвычайным ситуациям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Камалов Р.Ф.</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по чрезвычайным ситуациям Республики Казахстан от 28 августа 2025 года </w:t>
            </w:r>
          </w:p>
          <w:p>
            <w:pPr>
              <w:spacing w:after="20"/>
              <w:ind w:left="20"/>
              <w:jc w:val="both"/>
            </w:pPr>
            <w:r>
              <w:rPr>
                <w:rFonts w:ascii="Times New Roman"/>
                <w:b w:val="false"/>
                <w:i w:val="false"/>
                <w:color w:val="000000"/>
                <w:sz w:val="20"/>
              </w:rPr>
              <w:t>№ 372 "Об утверждении Правил выдачи разрешения на осуществление деятельности по монтажу, наладке и техническому обслуживанию систем пожарной автоматики"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приказ</w:t>
            </w:r>
          </w:p>
          <w:bookmarkEnd w:id="70"/>
          <w:p>
            <w:pPr>
              <w:spacing w:after="20"/>
              <w:ind w:left="20"/>
              <w:jc w:val="both"/>
            </w:pPr>
            <w:r>
              <w:rPr>
                <w:rFonts w:ascii="Times New Roman"/>
                <w:b w:val="false"/>
                <w:i w:val="false"/>
                <w:color w:val="000000"/>
                <w:sz w:val="20"/>
              </w:rPr>
              <w:t>
Министра по чрезвычайным ситуациям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Камалов Р.Ф.</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по чрезвычайным ситуациям Республики Казахстан от 2 октября 2025 года № 436 "Об утверждении форм актов о назначении, результатах, продлении, приостановлении, возобновлении проверки, о приостановлении либо запрещении деятельности или отдельных видов деятельности в области промышленной безопасности, предписания об устранении выявленных 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приказ</w:t>
            </w:r>
          </w:p>
          <w:bookmarkEnd w:id="71"/>
          <w:p>
            <w:pPr>
              <w:spacing w:after="20"/>
              <w:ind w:left="20"/>
              <w:jc w:val="both"/>
            </w:pPr>
            <w:r>
              <w:rPr>
                <w:rFonts w:ascii="Times New Roman"/>
                <w:b w:val="false"/>
                <w:i w:val="false"/>
                <w:color w:val="000000"/>
                <w:sz w:val="20"/>
              </w:rPr>
              <w:t>
Министра по чрезвычайным ситуациям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Садырбаев Е.А.</w:t>
            </w:r>
          </w:p>
          <w:bookmarkEnd w:id="72"/>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обороны Республики Казахстан от 22 января 2016 года № 35 "Об утверждении Правил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Ахмедиев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обороны Республики Казахстан от 22 января 2016 года № 37 "Об утверждении Правил перевода и восстановления в военные учебные заведения, подведомственные Министерству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Ахмедиев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обороны Республики Казахстан от 24 января 2017 года № 28 "Об утверждении Правил воинского учета военнообязанных и призывников"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Ахмедиев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обороны Республики Казахстан от 17 июля 2017 года № 357 "Об утверждении Правил набора призывников, военнообязанных, их направления и обучения на безвозмездной и возмездной основах, организации учебно-воспитательного процесса, а также сроков обучения по военно-техническим и иным специальностям в специализированных организациях Министерства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Ахмедиев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обороны Республики Казахстан от 24 июля 2017 года № 375 "Об утверждении Правил военной подготовки по программам офицеров запаса и сержантов запаса"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Ахмедиев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обороны Республики Казахстан от 26 мая 2020 года № 232 "Об утверждении Правил оказания государственной услуги "Постановка на учет нуждающихся в служебном жилище военнослужащих Вооруженных Сил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Ахмедиев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обороны Республики Казахстан от 2 июня 2020 года № 250 "Об утверждении Правил оказания государственной услуги "Выдача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Ахмедиев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обороны Республики Казахстан от 9 июля 2019 года № 526 "Об утверждении Правил выдачи удостоверений ветеранам Великой Отечественной войны"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Ахмедиев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обороны Республики Казахстан от 10 июля 2020 года № 322 "Об утверждении Правил оказания государственных услуг Министерства обороны Республики Казахстан в сфере санитарно-эпидемиологического благополучия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Ахмедиев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обороны Республики Казахстан от 19 июня 2020 года № 281 "Об утверждении Правил оказания государственной услуги "Апостилирование архивных справок и копий архивных документов, исходящих из Центрального архива Министерства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Ахмедиев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обороны Республики Казахстан от 5 ноября 2020 года № 605 "Об утверждении Правил оказания государственной услуги "Предоставление отсрочки от призыва" и Правил оказания государственной услуги "Освобождение граждан от призыва на воинскую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Ахмедиев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обороны Республики Казахстан от 18 августа 2022 года № 680 "Об утверждении Правил оказания государственной услуги "Назначение единовременной выплаты на погребение и единовременного пособия членам семьи умершего пенсионера Министерства обороны"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Ахмедиев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обороны Республики Казахстан от 29 ноября 2022 года № 1141 "Об утверждении Правил оказания государственной услуги "Заключение и продление договора найма служебного жилища Вооруженных Сил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Ахмедиев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обороны Республики Казахстан от 22 июля 2024 года № 765 "Об утверждении Правил оказания государственной услуги "Постановка на учет нуждающихся в служебном жилище лиц гражданского персонала (работников) Вооруженных Сил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Ахмедиев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энергетики Республики Казахстан от 22 октября 2014 года № 68 "Об утверждении Правил формирования плана поставки сжиженного нефтяного газа на внутренний рынок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приказ</w:t>
            </w:r>
          </w:p>
          <w:bookmarkEnd w:id="73"/>
          <w:p>
            <w:pPr>
              <w:spacing w:after="20"/>
              <w:ind w:left="20"/>
              <w:jc w:val="both"/>
            </w:pPr>
            <w:r>
              <w:rPr>
                <w:rFonts w:ascii="Times New Roman"/>
                <w:b w:val="false"/>
                <w:i w:val="false"/>
                <w:color w:val="000000"/>
                <w:sz w:val="20"/>
              </w:rPr>
              <w:t>
Министра энергетики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Туткышбаев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энергетики Республики Казахстан от 31 октября </w:t>
            </w:r>
          </w:p>
          <w:p>
            <w:pPr>
              <w:spacing w:after="20"/>
              <w:ind w:left="20"/>
              <w:jc w:val="both"/>
            </w:pPr>
            <w:r>
              <w:rPr>
                <w:rFonts w:ascii="Times New Roman"/>
                <w:b w:val="false"/>
                <w:i w:val="false"/>
                <w:color w:val="000000"/>
                <w:sz w:val="20"/>
              </w:rPr>
              <w:t>2014 года № 92 "Об утверждении Правил представления сведений по мониторингу производства, транспортировки (перевозки), хранения, отгрузки и реализации товарного, сжиженного нефтяного и сжиженного природного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приказ</w:t>
            </w:r>
          </w:p>
          <w:bookmarkEnd w:id="74"/>
          <w:p>
            <w:pPr>
              <w:spacing w:after="20"/>
              <w:ind w:left="20"/>
              <w:jc w:val="both"/>
            </w:pPr>
            <w:r>
              <w:rPr>
                <w:rFonts w:ascii="Times New Roman"/>
                <w:b w:val="false"/>
                <w:i w:val="false"/>
                <w:color w:val="000000"/>
                <w:sz w:val="20"/>
              </w:rPr>
              <w:t>
Министра энергетики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Туткышбаев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энергетики Республики Казахстан от 4 августа 2022 года № 257 "Об утверждении Правил идентификации бытовых баллонов и функционирования систем учета бытовых баллонов"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приказ</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энергетики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Туткышбаев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совместный приказ Министра энергетики Республики Казахстан от 26 марта 2025 года № 135-н/қ и Министра промышленности и строительства Республики Казахстан от 3 апреля 2025 года № 112 "Об утверждении Правил учета тепловой энергии и теплоносителя"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6"/>
          <w:p>
            <w:pPr>
              <w:spacing w:after="20"/>
              <w:ind w:left="20"/>
              <w:jc w:val="both"/>
            </w:pPr>
            <w:r>
              <w:rPr>
                <w:rFonts w:ascii="Times New Roman"/>
                <w:b w:val="false"/>
                <w:i w:val="false"/>
                <w:color w:val="000000"/>
                <w:sz w:val="20"/>
              </w:rPr>
              <w:t>
совместный приказ</w:t>
            </w:r>
          </w:p>
          <w:bookmarkEnd w:id="76"/>
          <w:p>
            <w:pPr>
              <w:spacing w:after="20"/>
              <w:ind w:left="20"/>
              <w:jc w:val="both"/>
            </w:pPr>
            <w:r>
              <w:rPr>
                <w:rFonts w:ascii="Times New Roman"/>
                <w:b w:val="false"/>
                <w:i w:val="false"/>
                <w:color w:val="000000"/>
                <w:sz w:val="20"/>
              </w:rPr>
              <w:t>
Министра энергетики Республики Казахстан и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Туткышбаев К.С., Сапарбеков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изменениц в приказ Министра сельского хозяйства Республики Казахстан от 2 июня 2010 года № 367 "Об утверждении Правил формирования и ведения базы данных по идентификации сельскохозяйственных животных и выдачи выписки из 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7"/>
          <w:p>
            <w:pPr>
              <w:spacing w:after="20"/>
              <w:ind w:left="20"/>
              <w:jc w:val="both"/>
            </w:pPr>
            <w:r>
              <w:rPr>
                <w:rFonts w:ascii="Times New Roman"/>
                <w:b w:val="false"/>
                <w:i w:val="false"/>
                <w:color w:val="000000"/>
                <w:sz w:val="20"/>
              </w:rPr>
              <w:t>
приказ</w:t>
            </w:r>
          </w:p>
          <w:bookmarkEnd w:id="77"/>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Бердалин 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сельского хозяйства Республики Казахстан от 24 ноября 2014 года № 7-1/611 "Об утверждении Правил проведения апробации и регистрационных испытаний ветеринарных препаратов, кормовых добавок"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приказ</w:t>
            </w:r>
          </w:p>
          <w:bookmarkEnd w:id="78"/>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Бердалин 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26 ноября 2014 года № 3-2/615 "Об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9"/>
          <w:p>
            <w:pPr>
              <w:spacing w:after="20"/>
              <w:ind w:left="20"/>
              <w:jc w:val="both"/>
            </w:pPr>
            <w:r>
              <w:rPr>
                <w:rFonts w:ascii="Times New Roman"/>
                <w:b w:val="false"/>
                <w:i w:val="false"/>
                <w:color w:val="000000"/>
                <w:sz w:val="20"/>
              </w:rPr>
              <w:t>
приказ</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сельского хозяйства</w:t>
            </w:r>
          </w:p>
          <w:p>
            <w:pPr>
              <w:spacing w:after="20"/>
              <w:ind w:left="20"/>
              <w:jc w:val="both"/>
            </w:pPr>
            <w:r>
              <w:rPr>
                <w:rFonts w:ascii="Times New Roman"/>
                <w:b w:val="false"/>
                <w:i w:val="false"/>
                <w:color w:val="000000"/>
                <w:sz w:val="20"/>
              </w:rPr>
              <w:t>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сельского хозяйства Республики Казахстан от 28 ноября 2014 года № 7-1/625 "Об утверждении Правил согласования нормативно-технической документации на новые, усовершенствованные ветеринарные препараты, кормовые добавки"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0"/>
          <w:p>
            <w:pPr>
              <w:spacing w:after="20"/>
              <w:ind w:left="20"/>
              <w:jc w:val="both"/>
            </w:pPr>
            <w:r>
              <w:rPr>
                <w:rFonts w:ascii="Times New Roman"/>
                <w:b w:val="false"/>
                <w:i w:val="false"/>
                <w:color w:val="000000"/>
                <w:sz w:val="20"/>
              </w:rPr>
              <w:t>
приказ</w:t>
            </w:r>
          </w:p>
          <w:bookmarkEnd w:id="80"/>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Бердалин 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сельского хозяйства Республики Казахстан от 16 января 2015 года № 7-1/19 "Об утверждении Правил выдачи акта экспертизы (протокола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1"/>
          <w:p>
            <w:pPr>
              <w:spacing w:after="20"/>
              <w:ind w:left="20"/>
              <w:jc w:val="both"/>
            </w:pPr>
            <w:r>
              <w:rPr>
                <w:rFonts w:ascii="Times New Roman"/>
                <w:b w:val="false"/>
                <w:i w:val="false"/>
                <w:color w:val="000000"/>
                <w:sz w:val="20"/>
              </w:rPr>
              <w:t>
приказ</w:t>
            </w:r>
          </w:p>
          <w:bookmarkEnd w:id="81"/>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Бердалин 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сельского хозяйства Республики Казахстан от 23 января 2015 года № 7-1/31 "Об утверждении Правил проведения государственной регистрации ветеринарных препаратов, кормовых добавок"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2"/>
          <w:p>
            <w:pPr>
              <w:spacing w:after="20"/>
              <w:ind w:left="20"/>
              <w:jc w:val="both"/>
            </w:pPr>
            <w:r>
              <w:rPr>
                <w:rFonts w:ascii="Times New Roman"/>
                <w:b w:val="false"/>
                <w:i w:val="false"/>
                <w:color w:val="000000"/>
                <w:sz w:val="20"/>
              </w:rPr>
              <w:t>
приказ</w:t>
            </w:r>
          </w:p>
          <w:bookmarkEnd w:id="82"/>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Бердалин 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сельского хозяйства Республики Казахстан от 23 января 2015 года № 7-1/37 "Об утверждении Правил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3"/>
          <w:p>
            <w:pPr>
              <w:spacing w:after="20"/>
              <w:ind w:left="20"/>
              <w:jc w:val="both"/>
            </w:pPr>
            <w:r>
              <w:rPr>
                <w:rFonts w:ascii="Times New Roman"/>
                <w:b w:val="false"/>
                <w:i w:val="false"/>
                <w:color w:val="000000"/>
                <w:sz w:val="20"/>
              </w:rPr>
              <w:t>
приказ</w:t>
            </w:r>
          </w:p>
          <w:bookmarkEnd w:id="83"/>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Бердалин 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сельского хозяйства Республики Казахстан от 30 января 2015 года № 4-4/61 "Об утверждении Правил проведения регистрационных (мелкоделяночных и производственных) испытаний и государственной регистрации пестицидов"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4"/>
          <w:p>
            <w:pPr>
              <w:spacing w:after="20"/>
              <w:ind w:left="20"/>
              <w:jc w:val="both"/>
            </w:pPr>
            <w:r>
              <w:rPr>
                <w:rFonts w:ascii="Times New Roman"/>
                <w:b w:val="false"/>
                <w:i w:val="false"/>
                <w:color w:val="000000"/>
                <w:sz w:val="20"/>
              </w:rPr>
              <w:t>
приказ</w:t>
            </w:r>
          </w:p>
          <w:bookmarkEnd w:id="84"/>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Кенжеханұлы 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сельского хозяйства Республики Казахстан от 30 января 2015 года № 7-1/68 "Об утверждении Правил идентификации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5"/>
          <w:p>
            <w:pPr>
              <w:spacing w:after="20"/>
              <w:ind w:left="20"/>
              <w:jc w:val="both"/>
            </w:pPr>
            <w:r>
              <w:rPr>
                <w:rFonts w:ascii="Times New Roman"/>
                <w:b w:val="false"/>
                <w:i w:val="false"/>
                <w:color w:val="000000"/>
                <w:sz w:val="20"/>
              </w:rPr>
              <w:t>
приказ</w:t>
            </w:r>
          </w:p>
          <w:bookmarkEnd w:id="85"/>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Бердалин 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30 января 2015 года № 9-1/71 "Об утверждении Правил субсидирования в рамках гарантирования и страхования займов субъектов агропромышленного комплекса"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6"/>
          <w:p>
            <w:pPr>
              <w:spacing w:after="20"/>
              <w:ind w:left="20"/>
              <w:jc w:val="both"/>
            </w:pPr>
            <w:r>
              <w:rPr>
                <w:rFonts w:ascii="Times New Roman"/>
                <w:b w:val="false"/>
                <w:i w:val="false"/>
                <w:color w:val="000000"/>
                <w:sz w:val="20"/>
              </w:rPr>
              <w:t>
приказ</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сельского хозяйства</w:t>
            </w:r>
          </w:p>
          <w:p>
            <w:pPr>
              <w:spacing w:after="20"/>
              <w:ind w:left="20"/>
              <w:jc w:val="both"/>
            </w:pPr>
            <w:r>
              <w:rPr>
                <w:rFonts w:ascii="Times New Roman"/>
                <w:b w:val="false"/>
                <w:i w:val="false"/>
                <w:color w:val="000000"/>
                <w:sz w:val="20"/>
              </w:rPr>
              <w:t>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национальной экономики Республики Казахстан от 28 февраля 2015 года № 178 "Об утверждении Правил резервирования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исполняющего обязанности Министра национальной экономики Республики Казахстан от 27 марта 2015 года № 255 "Об утверждении Правил предоставления прав на земельные участки под индивидуальное жилищное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исполняющего обязанности Министра сельского хозяйства Республики Казахстан от 27 марта 2015 года № 4-2/266 "Об утверждении Правил аттестации производителей оригинальных и элитных семян, семян первой, второй и третьей репродукций, реализаторов семян"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7"/>
          <w:p>
            <w:pPr>
              <w:spacing w:after="20"/>
              <w:ind w:left="20"/>
              <w:jc w:val="both"/>
            </w:pPr>
            <w:r>
              <w:rPr>
                <w:rFonts w:ascii="Times New Roman"/>
                <w:b w:val="false"/>
                <w:i w:val="false"/>
                <w:color w:val="000000"/>
                <w:sz w:val="20"/>
              </w:rPr>
              <w:t>
приказ</w:t>
            </w:r>
          </w:p>
          <w:bookmarkEnd w:id="87"/>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сельского хозяйства Республики Казахстан от 21 мая 2015 года № 7-1/453 "Об утверждении Правил выдачи ветеринарных документов и требований к их бланкам"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8"/>
          <w:p>
            <w:pPr>
              <w:spacing w:after="20"/>
              <w:ind w:left="20"/>
              <w:jc w:val="both"/>
            </w:pPr>
            <w:r>
              <w:rPr>
                <w:rFonts w:ascii="Times New Roman"/>
                <w:b w:val="false"/>
                <w:i w:val="false"/>
                <w:color w:val="000000"/>
                <w:sz w:val="20"/>
              </w:rPr>
              <w:t>
приказ</w:t>
            </w:r>
          </w:p>
          <w:bookmarkEnd w:id="88"/>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Бердалин 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сельского хозяйства Республики Казахстан от 30 марта 2015 года № 4-3/267 "Об утверждении Правил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9"/>
          <w:p>
            <w:pPr>
              <w:spacing w:after="20"/>
              <w:ind w:left="20"/>
              <w:jc w:val="both"/>
            </w:pPr>
            <w:r>
              <w:rPr>
                <w:rFonts w:ascii="Times New Roman"/>
                <w:b w:val="false"/>
                <w:i w:val="false"/>
                <w:color w:val="000000"/>
                <w:sz w:val="20"/>
              </w:rPr>
              <w:t>
приказ</w:t>
            </w:r>
          </w:p>
          <w:bookmarkEnd w:id="89"/>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сельского хозяйства Республики Казахстан от 30 марта 2015 года № 4-3/268 "Об утверждении Правил государственной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0"/>
          <w:p>
            <w:pPr>
              <w:spacing w:after="20"/>
              <w:ind w:left="20"/>
              <w:jc w:val="both"/>
            </w:pPr>
            <w:r>
              <w:rPr>
                <w:rFonts w:ascii="Times New Roman"/>
                <w:b w:val="false"/>
                <w:i w:val="false"/>
                <w:color w:val="000000"/>
                <w:sz w:val="20"/>
              </w:rPr>
              <w:t>
приказ</w:t>
            </w:r>
          </w:p>
          <w:bookmarkEnd w:id="90"/>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сельского хозяйства Республики Казахстан от 30 марта 2015 года № 4-3/269 "Об утверждении Правил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1"/>
          <w:p>
            <w:pPr>
              <w:spacing w:after="20"/>
              <w:ind w:left="20"/>
              <w:jc w:val="both"/>
            </w:pPr>
            <w:r>
              <w:rPr>
                <w:rFonts w:ascii="Times New Roman"/>
                <w:b w:val="false"/>
                <w:i w:val="false"/>
                <w:color w:val="000000"/>
                <w:sz w:val="20"/>
              </w:rPr>
              <w:t>
приказ</w:t>
            </w:r>
          </w:p>
          <w:bookmarkEnd w:id="91"/>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2"/>
          <w:p>
            <w:pPr>
              <w:spacing w:after="20"/>
              <w:ind w:left="20"/>
              <w:jc w:val="both"/>
            </w:pPr>
            <w:r>
              <w:rPr>
                <w:rFonts w:ascii="Times New Roman"/>
                <w:b w:val="false"/>
                <w:i w:val="false"/>
                <w:color w:val="000000"/>
                <w:sz w:val="20"/>
              </w:rPr>
              <w:t>
Султанов А.С.</w:t>
            </w:r>
          </w:p>
          <w:bookmarkEnd w:id="92"/>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30 марта 2015 года № 4-3/270 "Об утверждении Правил приема экзаменов и выдачи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а также специальными машинами повышенной проходимости"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3"/>
          <w:p>
            <w:pPr>
              <w:spacing w:after="20"/>
              <w:ind w:left="20"/>
              <w:jc w:val="both"/>
            </w:pPr>
            <w:r>
              <w:rPr>
                <w:rFonts w:ascii="Times New Roman"/>
                <w:b w:val="false"/>
                <w:i w:val="false"/>
                <w:color w:val="000000"/>
                <w:sz w:val="20"/>
              </w:rPr>
              <w:t>
приказ</w:t>
            </w:r>
          </w:p>
          <w:bookmarkEnd w:id="93"/>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29 июня 2015 года № 7-1/587 "Об утверждении Ветеринарных (ветеринарно-санитарных) правил"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4"/>
          <w:p>
            <w:pPr>
              <w:spacing w:after="20"/>
              <w:ind w:left="20"/>
              <w:jc w:val="both"/>
            </w:pPr>
            <w:r>
              <w:rPr>
                <w:rFonts w:ascii="Times New Roman"/>
                <w:b w:val="false"/>
                <w:i w:val="false"/>
                <w:color w:val="000000"/>
                <w:sz w:val="20"/>
              </w:rPr>
              <w:t>
приказ</w:t>
            </w:r>
          </w:p>
          <w:bookmarkEnd w:id="94"/>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Бердалин 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29 июня 2015 года № 15-08/590 "Об утверждении Правил по охране территории Республики Казахстан от карантинных объектов и чужеродных видов"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5"/>
          <w:p>
            <w:pPr>
              <w:spacing w:after="20"/>
              <w:ind w:left="20"/>
              <w:jc w:val="both"/>
            </w:pPr>
            <w:r>
              <w:rPr>
                <w:rFonts w:ascii="Times New Roman"/>
                <w:b w:val="false"/>
                <w:i w:val="false"/>
                <w:color w:val="000000"/>
                <w:sz w:val="20"/>
              </w:rPr>
              <w:t>
приказ</w:t>
            </w:r>
          </w:p>
          <w:bookmarkEnd w:id="95"/>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Кенжеханулы 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сельского хозяйства Республики Казахстан от 21 июля 2015 года № 7-1/678 "Об утверждении Правил регистрации лазерных станций, изделий (средств) и атрибутов для проведения идентификации сельскохозяйственных животных и производителей"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6"/>
          <w:p>
            <w:pPr>
              <w:spacing w:after="20"/>
              <w:ind w:left="20"/>
              <w:jc w:val="both"/>
            </w:pPr>
            <w:r>
              <w:rPr>
                <w:rFonts w:ascii="Times New Roman"/>
                <w:b w:val="false"/>
                <w:i w:val="false"/>
                <w:color w:val="000000"/>
                <w:sz w:val="20"/>
              </w:rPr>
              <w:t>
приказ</w:t>
            </w:r>
          </w:p>
          <w:bookmarkEnd w:id="96"/>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Бердалин 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8 декабря 2015 года № 1-1/1069 "Об утверждении Правил субсидирования затрат ревизионных союзов сельскохозяйственных кооперативов на проведение внутреннего аудита сельскохозяйственных кооперативов"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7"/>
          <w:p>
            <w:pPr>
              <w:spacing w:after="20"/>
              <w:ind w:left="20"/>
              <w:jc w:val="both"/>
            </w:pPr>
            <w:r>
              <w:rPr>
                <w:rFonts w:ascii="Times New Roman"/>
                <w:b w:val="false"/>
                <w:i w:val="false"/>
                <w:color w:val="000000"/>
                <w:sz w:val="20"/>
              </w:rPr>
              <w:t>
приказ</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сельского хозяйства</w:t>
            </w:r>
          </w:p>
          <w:p>
            <w:pPr>
              <w:spacing w:after="20"/>
              <w:ind w:left="20"/>
              <w:jc w:val="both"/>
            </w:pPr>
            <w:r>
              <w:rPr>
                <w:rFonts w:ascii="Times New Roman"/>
                <w:b w:val="false"/>
                <w:i w:val="false"/>
                <w:color w:val="000000"/>
                <w:sz w:val="20"/>
              </w:rPr>
              <w:t>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совместный приказ Министра сельского хозяйства Республики Казахстан от 25 декабря 2015 года № 7-1/1130 и Министра национальной экономики Республики Казахстан от 28 декабря 2015 года № 802 "Об утверждении критериев оценки степени риска и проверочных листов в области ветеринарии"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8"/>
          <w:p>
            <w:pPr>
              <w:spacing w:after="20"/>
              <w:ind w:left="20"/>
              <w:jc w:val="both"/>
            </w:pPr>
            <w:r>
              <w:rPr>
                <w:rFonts w:ascii="Times New Roman"/>
                <w:b w:val="false"/>
                <w:i w:val="false"/>
                <w:color w:val="000000"/>
                <w:sz w:val="20"/>
              </w:rPr>
              <w:t>
совместный приказ</w:t>
            </w:r>
          </w:p>
          <w:bookmarkEnd w:id="98"/>
          <w:p>
            <w:pPr>
              <w:spacing w:after="20"/>
              <w:ind w:left="20"/>
              <w:jc w:val="both"/>
            </w:pPr>
            <w:r>
              <w:rPr>
                <w:rFonts w:ascii="Times New Roman"/>
                <w:b w:val="false"/>
                <w:i w:val="false"/>
                <w:color w:val="000000"/>
                <w:sz w:val="20"/>
              </w:rPr>
              <w:t>
Министра сельского хозяйства Республики Казахстан и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9"/>
          <w:p>
            <w:pPr>
              <w:spacing w:after="20"/>
              <w:ind w:left="20"/>
              <w:jc w:val="both"/>
            </w:pPr>
            <w:r>
              <w:rPr>
                <w:rFonts w:ascii="Times New Roman"/>
                <w:b w:val="false"/>
                <w:i w:val="false"/>
                <w:color w:val="000000"/>
                <w:sz w:val="20"/>
              </w:rPr>
              <w:t>
Бердалин А.Б.,</w:t>
            </w:r>
          </w:p>
          <w:bookmarkEnd w:id="99"/>
          <w:p>
            <w:pPr>
              <w:spacing w:after="20"/>
              <w:ind w:left="20"/>
              <w:jc w:val="both"/>
            </w:pPr>
            <w:r>
              <w:rPr>
                <w:rFonts w:ascii="Times New Roman"/>
                <w:b w:val="false"/>
                <w:i w:val="false"/>
                <w:color w:val="000000"/>
                <w:sz w:val="20"/>
              </w:rPr>
              <w:t>
Сагнаев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совместный приказ Министра сельского хозяйства Республики Казахстан от 28 декабря 2015 года № 15-05/1135 и Министра национальной экономики Республики Казахстан от 29 декабря 2015 года № 821 "Об утверждении критериев оценки степени риска и проверочных листов в области защиты растений"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0"/>
          <w:p>
            <w:pPr>
              <w:spacing w:after="20"/>
              <w:ind w:left="20"/>
              <w:jc w:val="both"/>
            </w:pPr>
            <w:r>
              <w:rPr>
                <w:rFonts w:ascii="Times New Roman"/>
                <w:b w:val="false"/>
                <w:i w:val="false"/>
                <w:color w:val="000000"/>
                <w:sz w:val="20"/>
              </w:rPr>
              <w:t>
совместный приказ</w:t>
            </w:r>
          </w:p>
          <w:bookmarkEnd w:id="100"/>
          <w:p>
            <w:pPr>
              <w:spacing w:after="20"/>
              <w:ind w:left="20"/>
              <w:jc w:val="both"/>
            </w:pPr>
            <w:r>
              <w:rPr>
                <w:rFonts w:ascii="Times New Roman"/>
                <w:b w:val="false"/>
                <w:i w:val="false"/>
                <w:color w:val="000000"/>
                <w:sz w:val="20"/>
              </w:rPr>
              <w:t>
Министра сельского хозяйства Республики Казахстан и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1"/>
          <w:p>
            <w:pPr>
              <w:spacing w:after="20"/>
              <w:ind w:left="20"/>
              <w:jc w:val="both"/>
            </w:pPr>
            <w:r>
              <w:rPr>
                <w:rFonts w:ascii="Times New Roman"/>
                <w:b w:val="false"/>
                <w:i w:val="false"/>
                <w:color w:val="000000"/>
                <w:sz w:val="20"/>
              </w:rPr>
              <w:t>
Кенжеханулы Е.,</w:t>
            </w:r>
          </w:p>
          <w:bookmarkEnd w:id="101"/>
          <w:p>
            <w:pPr>
              <w:spacing w:after="20"/>
              <w:ind w:left="20"/>
              <w:jc w:val="both"/>
            </w:pPr>
            <w:r>
              <w:rPr>
                <w:rFonts w:ascii="Times New Roman"/>
                <w:b w:val="false"/>
                <w:i w:val="false"/>
                <w:color w:val="000000"/>
                <w:sz w:val="20"/>
              </w:rPr>
              <w:t>
Сагнаев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совместный приказ Министра сельского хозяйства Республики Казахстан от 28 декабря 2015 года № 15-05/1138 и Министра национальной экономики Республики Казахстан от 29 декабря 2015 года № 819 "Об утверждении критериев оценки степени риска и проверочных листов в области карантина растений"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2"/>
          <w:p>
            <w:pPr>
              <w:spacing w:after="20"/>
              <w:ind w:left="20"/>
              <w:jc w:val="both"/>
            </w:pPr>
            <w:r>
              <w:rPr>
                <w:rFonts w:ascii="Times New Roman"/>
                <w:b w:val="false"/>
                <w:i w:val="false"/>
                <w:color w:val="000000"/>
                <w:sz w:val="20"/>
              </w:rPr>
              <w:t>
совместный приказ</w:t>
            </w:r>
          </w:p>
          <w:bookmarkEnd w:id="102"/>
          <w:p>
            <w:pPr>
              <w:spacing w:after="20"/>
              <w:ind w:left="20"/>
              <w:jc w:val="both"/>
            </w:pPr>
            <w:r>
              <w:rPr>
                <w:rFonts w:ascii="Times New Roman"/>
                <w:b w:val="false"/>
                <w:i w:val="false"/>
                <w:color w:val="000000"/>
                <w:sz w:val="20"/>
              </w:rPr>
              <w:t>
Министра сельского хозяйства Республики Казахстан и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3"/>
          <w:p>
            <w:pPr>
              <w:spacing w:after="20"/>
              <w:ind w:left="20"/>
              <w:jc w:val="both"/>
            </w:pPr>
            <w:r>
              <w:rPr>
                <w:rFonts w:ascii="Times New Roman"/>
                <w:b w:val="false"/>
                <w:i w:val="false"/>
                <w:color w:val="000000"/>
                <w:sz w:val="20"/>
              </w:rPr>
              <w:t>
Кенжеханулы Е.,</w:t>
            </w:r>
          </w:p>
          <w:bookmarkEnd w:id="103"/>
          <w:p>
            <w:pPr>
              <w:spacing w:after="20"/>
              <w:ind w:left="20"/>
              <w:jc w:val="both"/>
            </w:pPr>
            <w:r>
              <w:rPr>
                <w:rFonts w:ascii="Times New Roman"/>
                <w:b w:val="false"/>
                <w:i w:val="false"/>
                <w:color w:val="000000"/>
                <w:sz w:val="20"/>
              </w:rPr>
              <w:t>
Сагнаев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5 мая 2016 года № 205 "Об утверждении Правил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4"/>
          <w:p>
            <w:pPr>
              <w:spacing w:after="20"/>
              <w:ind w:left="20"/>
              <w:jc w:val="both"/>
            </w:pPr>
            <w:r>
              <w:rPr>
                <w:rFonts w:ascii="Times New Roman"/>
                <w:b w:val="false"/>
                <w:i w:val="false"/>
                <w:color w:val="000000"/>
                <w:sz w:val="20"/>
              </w:rPr>
              <w:t>
приказ</w:t>
            </w:r>
          </w:p>
          <w:bookmarkEnd w:id="104"/>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Заместителя Премьер-Министра Республики Казахстан – Министра сельского хозяйства Республики Казахстан от 26 октября 2018 года № 436 "Об утверждении Правил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5"/>
          <w:p>
            <w:pPr>
              <w:spacing w:after="20"/>
              <w:ind w:left="20"/>
              <w:jc w:val="both"/>
            </w:pPr>
            <w:r>
              <w:rPr>
                <w:rFonts w:ascii="Times New Roman"/>
                <w:b w:val="false"/>
                <w:i w:val="false"/>
                <w:color w:val="000000"/>
                <w:sz w:val="20"/>
              </w:rPr>
              <w:t>
приказ</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сельского хозяйства</w:t>
            </w:r>
          </w:p>
          <w:p>
            <w:pPr>
              <w:spacing w:after="20"/>
              <w:ind w:left="20"/>
              <w:jc w:val="both"/>
            </w:pPr>
            <w:r>
              <w:rPr>
                <w:rFonts w:ascii="Times New Roman"/>
                <w:b w:val="false"/>
                <w:i w:val="false"/>
                <w:color w:val="000000"/>
                <w:sz w:val="20"/>
              </w:rPr>
              <w:t>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6"/>
          <w:p>
            <w:pPr>
              <w:spacing w:after="20"/>
              <w:ind w:left="20"/>
              <w:jc w:val="both"/>
            </w:pPr>
            <w:r>
              <w:rPr>
                <w:rFonts w:ascii="Times New Roman"/>
                <w:b w:val="false"/>
                <w:i w:val="false"/>
                <w:color w:val="000000"/>
                <w:sz w:val="20"/>
              </w:rPr>
              <w:t>
приказ</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сельского хозяйства</w:t>
            </w:r>
          </w:p>
          <w:p>
            <w:pPr>
              <w:spacing w:after="20"/>
              <w:ind w:left="20"/>
              <w:jc w:val="both"/>
            </w:pPr>
            <w:r>
              <w:rPr>
                <w:rFonts w:ascii="Times New Roman"/>
                <w:b w:val="false"/>
                <w:i w:val="false"/>
                <w:color w:val="000000"/>
                <w:sz w:val="20"/>
              </w:rPr>
              <w:t>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Заместителя Премьер-Министра Республики Казахстан – Министра сельского хозяйства Республики Казахстан от 20 декабря 2018 года № 518 "Об утверждении Правил организации и проведения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7"/>
          <w:p>
            <w:pPr>
              <w:spacing w:after="20"/>
              <w:ind w:left="20"/>
              <w:jc w:val="both"/>
            </w:pPr>
            <w:r>
              <w:rPr>
                <w:rFonts w:ascii="Times New Roman"/>
                <w:b w:val="false"/>
                <w:i w:val="false"/>
                <w:color w:val="000000"/>
                <w:sz w:val="20"/>
              </w:rPr>
              <w:t>
приказ</w:t>
            </w:r>
          </w:p>
          <w:bookmarkEnd w:id="107"/>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сельского хозяйства Республики Казахстан от 15 марта 2019 года № 108 "Об утверждении Правил субсидирования развития племенного животноводства, повышения продуктивности и качества продукции животноводства"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8"/>
          <w:p>
            <w:pPr>
              <w:spacing w:after="20"/>
              <w:ind w:left="20"/>
              <w:jc w:val="both"/>
            </w:pPr>
            <w:r>
              <w:rPr>
                <w:rFonts w:ascii="Times New Roman"/>
                <w:b w:val="false"/>
                <w:i w:val="false"/>
                <w:color w:val="000000"/>
                <w:sz w:val="20"/>
              </w:rPr>
              <w:t>
приказ</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сельского хозяйства</w:t>
            </w:r>
          </w:p>
          <w:p>
            <w:pPr>
              <w:spacing w:after="20"/>
              <w:ind w:left="20"/>
              <w:jc w:val="both"/>
            </w:pPr>
            <w:r>
              <w:rPr>
                <w:rFonts w:ascii="Times New Roman"/>
                <w:b w:val="false"/>
                <w:i w:val="false"/>
                <w:color w:val="000000"/>
                <w:sz w:val="20"/>
              </w:rPr>
              <w:t>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Бердалин 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3 июля 2019 года № 252 "Об утверждении Правил организации и проведения мониторинга использования земель сельскохозяйственного назначения, предоставленных для ведения крестьянского или фермерского хозяйства, сельскохозяйственного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9"/>
          <w:p>
            <w:pPr>
              <w:spacing w:after="20"/>
              <w:ind w:left="20"/>
              <w:jc w:val="both"/>
            </w:pPr>
            <w:r>
              <w:rPr>
                <w:rFonts w:ascii="Times New Roman"/>
                <w:b w:val="false"/>
                <w:i w:val="false"/>
                <w:color w:val="000000"/>
                <w:sz w:val="20"/>
              </w:rPr>
              <w:t>
приказ</w:t>
            </w:r>
          </w:p>
          <w:bookmarkEnd w:id="109"/>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24 декабря 2019 года № 457 "Об утверждении Правил субсидирования купонного вознаграждения по облигациям"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0"/>
          <w:p>
            <w:pPr>
              <w:spacing w:after="20"/>
              <w:ind w:left="20"/>
              <w:jc w:val="both"/>
            </w:pPr>
            <w:r>
              <w:rPr>
                <w:rFonts w:ascii="Times New Roman"/>
                <w:b w:val="false"/>
                <w:i w:val="false"/>
                <w:color w:val="000000"/>
                <w:sz w:val="20"/>
              </w:rPr>
              <w:t>
приказ</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сельского хозяйства</w:t>
            </w:r>
          </w:p>
          <w:p>
            <w:pPr>
              <w:spacing w:after="20"/>
              <w:ind w:left="20"/>
              <w:jc w:val="both"/>
            </w:pPr>
            <w:r>
              <w:rPr>
                <w:rFonts w:ascii="Times New Roman"/>
                <w:b w:val="false"/>
                <w:i w:val="false"/>
                <w:color w:val="000000"/>
                <w:sz w:val="20"/>
              </w:rPr>
              <w:t>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30 марта 2020 года № 107 "Об утверждении Правил субсидирования повышения урожайности и качества продукции растениеводства"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1"/>
          <w:p>
            <w:pPr>
              <w:spacing w:after="20"/>
              <w:ind w:left="20"/>
              <w:jc w:val="both"/>
            </w:pPr>
            <w:r>
              <w:rPr>
                <w:rFonts w:ascii="Times New Roman"/>
                <w:b w:val="false"/>
                <w:i w:val="false"/>
                <w:color w:val="000000"/>
                <w:sz w:val="20"/>
              </w:rPr>
              <w:t>
приказ</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сельского хозяйства</w:t>
            </w:r>
          </w:p>
          <w:p>
            <w:pPr>
              <w:spacing w:after="20"/>
              <w:ind w:left="20"/>
              <w:jc w:val="both"/>
            </w:pPr>
            <w:r>
              <w:rPr>
                <w:rFonts w:ascii="Times New Roman"/>
                <w:b w:val="false"/>
                <w:i w:val="false"/>
                <w:color w:val="000000"/>
                <w:sz w:val="20"/>
              </w:rPr>
              <w:t>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9 апреля 2020 года № 118 "Об утверждении Правил возмещения физическим и юридическим лицам затрат на закладку и выращивание уничтоженных плодово-ягодных культур, зараженных бактериальным ожогом плодовых"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2"/>
          <w:p>
            <w:pPr>
              <w:spacing w:after="20"/>
              <w:ind w:left="20"/>
              <w:jc w:val="both"/>
            </w:pPr>
            <w:r>
              <w:rPr>
                <w:rFonts w:ascii="Times New Roman"/>
                <w:b w:val="false"/>
                <w:i w:val="false"/>
                <w:color w:val="000000"/>
                <w:sz w:val="20"/>
              </w:rPr>
              <w:t>
приказ</w:t>
            </w:r>
          </w:p>
          <w:bookmarkEnd w:id="112"/>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Кенжеханулы 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19 мая 2020 года № 172 "Об утверждении Правил субсидирования страховых премий"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3"/>
          <w:p>
            <w:pPr>
              <w:spacing w:after="20"/>
              <w:ind w:left="20"/>
              <w:jc w:val="both"/>
            </w:pPr>
            <w:r>
              <w:rPr>
                <w:rFonts w:ascii="Times New Roman"/>
                <w:b w:val="false"/>
                <w:i w:val="false"/>
                <w:color w:val="000000"/>
                <w:sz w:val="20"/>
              </w:rPr>
              <w:t>
приказ</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сельского хозяйства</w:t>
            </w:r>
          </w:p>
          <w:p>
            <w:pPr>
              <w:spacing w:after="20"/>
              <w:ind w:left="20"/>
              <w:jc w:val="both"/>
            </w:pPr>
            <w:r>
              <w:rPr>
                <w:rFonts w:ascii="Times New Roman"/>
                <w:b w:val="false"/>
                <w:i w:val="false"/>
                <w:color w:val="000000"/>
                <w:sz w:val="20"/>
              </w:rPr>
              <w:t>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экологии, геологии и природных ресурсов Республики Казахстан от 12 августа 2020 года № 188 "Об утверждении правил оказания государственных услуг в области животного мира"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4"/>
          <w:p>
            <w:pPr>
              <w:spacing w:after="20"/>
              <w:ind w:left="20"/>
              <w:jc w:val="both"/>
            </w:pPr>
            <w:r>
              <w:rPr>
                <w:rFonts w:ascii="Times New Roman"/>
                <w:b w:val="false"/>
                <w:i w:val="false"/>
                <w:color w:val="000000"/>
                <w:sz w:val="20"/>
              </w:rPr>
              <w:t>
приказ</w:t>
            </w:r>
          </w:p>
          <w:bookmarkEnd w:id="114"/>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сельского хозяйства Республики Казахстан от 8 октября 2020 года № 309 "Об утверждении Правил оказания государственной услуги "Выдача заключения (разрешительного документа) на ввоз образцов незарегистрированных средств защиты растений (пестицидов) для проведения регистрационных (мелкоделяночных и производственных) испытаний и (или) научных исследований в соответствии с решениями Коллегии Евразийской экономической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5"/>
          <w:p>
            <w:pPr>
              <w:spacing w:after="20"/>
              <w:ind w:left="20"/>
              <w:jc w:val="both"/>
            </w:pPr>
            <w:r>
              <w:rPr>
                <w:rFonts w:ascii="Times New Roman"/>
                <w:b w:val="false"/>
                <w:i w:val="false"/>
                <w:color w:val="000000"/>
                <w:sz w:val="20"/>
              </w:rPr>
              <w:t>
приказ</w:t>
            </w:r>
          </w:p>
          <w:bookmarkEnd w:id="115"/>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Кенжеханұлы 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15 октября 2021 года № 297 "Об утверждении Правил организации и проведения торгов (аукционов) по продаже земельных участков или права аренды земельных участков в электронном виде на веб-портале реестра государственного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6"/>
          <w:p>
            <w:pPr>
              <w:spacing w:after="20"/>
              <w:ind w:left="20"/>
              <w:jc w:val="both"/>
            </w:pPr>
            <w:r>
              <w:rPr>
                <w:rFonts w:ascii="Times New Roman"/>
                <w:b w:val="false"/>
                <w:i w:val="false"/>
                <w:color w:val="000000"/>
                <w:sz w:val="20"/>
              </w:rPr>
              <w:t>
приказ</w:t>
            </w:r>
          </w:p>
          <w:bookmarkEnd w:id="116"/>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5 апреля 2022 года № 98 "Об утверждении Правил переоформления договора временного возмездного землепользования (аренды) земельных участков сельскохозяйственного назначения при отчуждении права землепользования"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7"/>
          <w:p>
            <w:pPr>
              <w:spacing w:after="20"/>
              <w:ind w:left="20"/>
              <w:jc w:val="both"/>
            </w:pPr>
            <w:r>
              <w:rPr>
                <w:rFonts w:ascii="Times New Roman"/>
                <w:b w:val="false"/>
                <w:i w:val="false"/>
                <w:color w:val="000000"/>
                <w:sz w:val="20"/>
              </w:rPr>
              <w:t>
приказ</w:t>
            </w:r>
          </w:p>
          <w:bookmarkEnd w:id="117"/>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3 июня 2022 года № 180 "Об утверждении Правил составления землеустроительного проекта по формированию земельных участков"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8"/>
          <w:p>
            <w:pPr>
              <w:spacing w:after="20"/>
              <w:ind w:left="20"/>
              <w:jc w:val="both"/>
            </w:pPr>
            <w:r>
              <w:rPr>
                <w:rFonts w:ascii="Times New Roman"/>
                <w:b w:val="false"/>
                <w:i w:val="false"/>
                <w:color w:val="000000"/>
                <w:sz w:val="20"/>
              </w:rPr>
              <w:t>
приказ</w:t>
            </w:r>
          </w:p>
          <w:bookmarkEnd w:id="118"/>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8 июня 2022 года № 186 "Об утверждении Методики по созданию электронных почвенных карт"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9"/>
          <w:p>
            <w:pPr>
              <w:spacing w:after="20"/>
              <w:ind w:left="20"/>
              <w:jc w:val="both"/>
            </w:pPr>
            <w:r>
              <w:rPr>
                <w:rFonts w:ascii="Times New Roman"/>
                <w:b w:val="false"/>
                <w:i w:val="false"/>
                <w:color w:val="000000"/>
                <w:sz w:val="20"/>
              </w:rPr>
              <w:t>
приказ</w:t>
            </w:r>
          </w:p>
          <w:bookmarkEnd w:id="119"/>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10 июня 2022 года № 189 "Об утверждении Методики по созданию электронных геоботанических карт"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0"/>
          <w:p>
            <w:pPr>
              <w:spacing w:after="20"/>
              <w:ind w:left="20"/>
              <w:jc w:val="both"/>
            </w:pPr>
            <w:r>
              <w:rPr>
                <w:rFonts w:ascii="Times New Roman"/>
                <w:b w:val="false"/>
                <w:i w:val="false"/>
                <w:color w:val="000000"/>
                <w:sz w:val="20"/>
              </w:rPr>
              <w:t>
приказ</w:t>
            </w:r>
          </w:p>
          <w:bookmarkEnd w:id="120"/>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21 июня 2022 года № 199 "О утверждении Правил субсидирования возмещения расходов,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1"/>
          <w:p>
            <w:pPr>
              <w:spacing w:after="20"/>
              <w:ind w:left="20"/>
              <w:jc w:val="both"/>
            </w:pPr>
            <w:r>
              <w:rPr>
                <w:rFonts w:ascii="Times New Roman"/>
                <w:b w:val="false"/>
                <w:i w:val="false"/>
                <w:color w:val="000000"/>
                <w:sz w:val="20"/>
              </w:rPr>
              <w:t>
приказ</w:t>
            </w:r>
          </w:p>
          <w:bookmarkEnd w:id="121"/>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21 сентября 2022 года № 295 "Об утверждении Инструкции по созданию электронных земельно-кадастровых карт"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2"/>
          <w:p>
            <w:pPr>
              <w:spacing w:after="20"/>
              <w:ind w:left="20"/>
              <w:jc w:val="both"/>
            </w:pPr>
            <w:r>
              <w:rPr>
                <w:rFonts w:ascii="Times New Roman"/>
                <w:b w:val="false"/>
                <w:i w:val="false"/>
                <w:color w:val="000000"/>
                <w:sz w:val="20"/>
              </w:rPr>
              <w:t>
приказ</w:t>
            </w:r>
          </w:p>
          <w:bookmarkEnd w:id="122"/>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22 февраля 2023 года № 75 "Об утверждении Методики по проведению крупномасштабных почвенных изысканий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3"/>
          <w:p>
            <w:pPr>
              <w:spacing w:after="20"/>
              <w:ind w:left="20"/>
              <w:jc w:val="both"/>
            </w:pPr>
            <w:r>
              <w:rPr>
                <w:rFonts w:ascii="Times New Roman"/>
                <w:b w:val="false"/>
                <w:i w:val="false"/>
                <w:color w:val="000000"/>
                <w:sz w:val="20"/>
              </w:rPr>
              <w:t>
приказ</w:t>
            </w:r>
          </w:p>
          <w:bookmarkEnd w:id="123"/>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сельского хозяйства Республики Казахстан от 13 апреля 2023 года № 137 "Об утверждении Правил определения региональных операторов распределения нефтепродуктов на сельскохозяйственные работы, а также Правил формирования и распределения объемов нефтепродуктов для производителей сельскохозяйственной продукции в периоды весенне-полевых и уборочных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4"/>
          <w:p>
            <w:pPr>
              <w:spacing w:after="20"/>
              <w:ind w:left="20"/>
              <w:jc w:val="both"/>
            </w:pPr>
            <w:r>
              <w:rPr>
                <w:rFonts w:ascii="Times New Roman"/>
                <w:b w:val="false"/>
                <w:i w:val="false"/>
                <w:color w:val="000000"/>
                <w:sz w:val="20"/>
              </w:rPr>
              <w:t>
приказ</w:t>
            </w:r>
          </w:p>
          <w:bookmarkEnd w:id="124"/>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совместный приказ исполняющего обязанности Министра сельского хозяйства Республики Казахстан от 16 августа 2023 года № 303 и исполняющего обязанности Министра юстиции Республики Казахстан от 21 августа 2023 года № 602 "Об утверждении Правил ведения и пользования информационной системой "Единый государственный кадастр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5"/>
          <w:p>
            <w:pPr>
              <w:spacing w:after="20"/>
              <w:ind w:left="20"/>
              <w:jc w:val="both"/>
            </w:pPr>
            <w:r>
              <w:rPr>
                <w:rFonts w:ascii="Times New Roman"/>
                <w:b w:val="false"/>
                <w:i w:val="false"/>
                <w:color w:val="000000"/>
                <w:sz w:val="20"/>
              </w:rPr>
              <w:t>
совместный приказ</w:t>
            </w:r>
          </w:p>
          <w:bookmarkEnd w:id="125"/>
          <w:p>
            <w:pPr>
              <w:spacing w:after="20"/>
              <w:ind w:left="20"/>
              <w:jc w:val="both"/>
            </w:pPr>
            <w:r>
              <w:rPr>
                <w:rFonts w:ascii="Times New Roman"/>
                <w:b w:val="false"/>
                <w:i w:val="false"/>
                <w:color w:val="000000"/>
                <w:sz w:val="20"/>
              </w:rPr>
              <w:t>
Министра сельского хозяйства Республики Казахстан и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6"/>
          <w:p>
            <w:pPr>
              <w:spacing w:after="20"/>
              <w:ind w:left="20"/>
              <w:jc w:val="both"/>
            </w:pPr>
            <w:r>
              <w:rPr>
                <w:rFonts w:ascii="Times New Roman"/>
                <w:b w:val="false"/>
                <w:i w:val="false"/>
                <w:color w:val="000000"/>
                <w:sz w:val="20"/>
              </w:rPr>
              <w:t>
Султанов А.С.,</w:t>
            </w:r>
          </w:p>
          <w:bookmarkEnd w:id="126"/>
          <w:p>
            <w:pPr>
              <w:spacing w:after="20"/>
              <w:ind w:left="20"/>
              <w:jc w:val="both"/>
            </w:pPr>
            <w:r>
              <w:rPr>
                <w:rFonts w:ascii="Times New Roman"/>
                <w:b w:val="false"/>
                <w:i w:val="false"/>
                <w:color w:val="000000"/>
                <w:sz w:val="20"/>
              </w:rPr>
              <w:t>
Жакселекова Б.Ш.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экологии и природных ресурсов Республики Казахстан от 13 декабря 2023 года № 361 "Об утверждении правил оказания государственной услуги "Выдача лицензии на экспорт и (или) импорт отдельных видов товаров при введении количественных ограничений (квот)"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исполняющего обязанности Министра сельского хозяйства Республики Казахстан от 28 июня 2024 года № 228 "Об утверждении Правил проведения расследования в области карантина растений"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7"/>
          <w:p>
            <w:pPr>
              <w:spacing w:after="20"/>
              <w:ind w:left="20"/>
              <w:jc w:val="both"/>
            </w:pPr>
            <w:r>
              <w:rPr>
                <w:rFonts w:ascii="Times New Roman"/>
                <w:b w:val="false"/>
                <w:i w:val="false"/>
                <w:color w:val="000000"/>
                <w:sz w:val="20"/>
              </w:rPr>
              <w:t>
приказ</w:t>
            </w:r>
          </w:p>
          <w:bookmarkEnd w:id="127"/>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Кенжеханулы 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6 ноября 2024 года № 372 "Об утверждении Правил субсидирования части расходов, понесенных при подтверждении соответствия производства органической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8"/>
          <w:p>
            <w:pPr>
              <w:spacing w:after="20"/>
              <w:ind w:left="20"/>
              <w:jc w:val="both"/>
            </w:pPr>
            <w:r>
              <w:rPr>
                <w:rFonts w:ascii="Times New Roman"/>
                <w:b w:val="false"/>
                <w:i w:val="false"/>
                <w:color w:val="000000"/>
                <w:sz w:val="20"/>
              </w:rPr>
              <w:t>
приказ</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сельского хозяйства</w:t>
            </w:r>
          </w:p>
          <w:p>
            <w:pPr>
              <w:spacing w:after="20"/>
              <w:ind w:left="20"/>
              <w:jc w:val="both"/>
            </w:pPr>
            <w:r>
              <w:rPr>
                <w:rFonts w:ascii="Times New Roman"/>
                <w:b w:val="false"/>
                <w:i w:val="false"/>
                <w:color w:val="000000"/>
                <w:sz w:val="20"/>
              </w:rPr>
              <w:t>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совместный приказ Министра сельского хозяйства Республики Казахстан от 1 ноября 2025 года № 411 и Заместителя Премьер-Министра – Министра национальной экономики Республики Казахстан от 3 ноября 2025 года № 117 "Об утверждении критериев оценки степени риска и проверочных листов в области аквакультуры"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9"/>
          <w:p>
            <w:pPr>
              <w:spacing w:after="20"/>
              <w:ind w:left="20"/>
              <w:jc w:val="both"/>
            </w:pPr>
            <w:r>
              <w:rPr>
                <w:rFonts w:ascii="Times New Roman"/>
                <w:b w:val="false"/>
                <w:i w:val="false"/>
                <w:color w:val="000000"/>
                <w:sz w:val="20"/>
              </w:rPr>
              <w:t>
совместный приказ</w:t>
            </w:r>
          </w:p>
          <w:bookmarkEnd w:id="129"/>
          <w:p>
            <w:pPr>
              <w:spacing w:after="20"/>
              <w:ind w:left="20"/>
              <w:jc w:val="both"/>
            </w:pPr>
            <w:r>
              <w:rPr>
                <w:rFonts w:ascii="Times New Roman"/>
                <w:b w:val="false"/>
                <w:i w:val="false"/>
                <w:color w:val="000000"/>
                <w:sz w:val="20"/>
              </w:rPr>
              <w:t>
Министра сельского хозяйства Республики Казахстан и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0"/>
          <w:p>
            <w:pPr>
              <w:spacing w:after="20"/>
              <w:ind w:left="20"/>
              <w:jc w:val="both"/>
            </w:pPr>
            <w:r>
              <w:rPr>
                <w:rFonts w:ascii="Times New Roman"/>
                <w:b w:val="false"/>
                <w:i w:val="false"/>
                <w:color w:val="000000"/>
                <w:sz w:val="20"/>
              </w:rPr>
              <w:t>
Бердалин А.Б.,</w:t>
            </w:r>
          </w:p>
          <w:bookmarkEnd w:id="130"/>
          <w:p>
            <w:pPr>
              <w:spacing w:after="20"/>
              <w:ind w:left="20"/>
              <w:jc w:val="both"/>
            </w:pPr>
            <w:r>
              <w:rPr>
                <w:rFonts w:ascii="Times New Roman"/>
                <w:b w:val="false"/>
                <w:i w:val="false"/>
                <w:color w:val="000000"/>
                <w:sz w:val="20"/>
              </w:rPr>
              <w:t>
Сагнаев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3 марта 2025 года № 67 "Об утверждении Правил выплаты субсидий на удешевление стоимости затрат, связанных с перевозкой зерна, и Правил субсидирования расходов национальной компании в сфере агропромышленного комплекса, связанных с перевозкой зерна"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1"/>
          <w:p>
            <w:pPr>
              <w:spacing w:after="20"/>
              <w:ind w:left="20"/>
              <w:jc w:val="both"/>
            </w:pPr>
            <w:r>
              <w:rPr>
                <w:rFonts w:ascii="Times New Roman"/>
                <w:b w:val="false"/>
                <w:i w:val="false"/>
                <w:color w:val="000000"/>
                <w:sz w:val="20"/>
              </w:rPr>
              <w:t>
приказ</w:t>
            </w:r>
          </w:p>
          <w:bookmarkEnd w:id="131"/>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сельского хозяйства Республики Казахстан от 22 сентября 2025 года № 313 "Об утверждении Правил проведения конкурса по закреплению рыбохозяйственных водоемов и (или) участков для ведения озерно-товарной и (или) садковой хозяйственной деятельности и квалификационных требований, предъявляемых к участникам конкурса"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2"/>
          <w:p>
            <w:pPr>
              <w:spacing w:after="20"/>
              <w:ind w:left="20"/>
              <w:jc w:val="both"/>
            </w:pPr>
            <w:r>
              <w:rPr>
                <w:rFonts w:ascii="Times New Roman"/>
                <w:b w:val="false"/>
                <w:i w:val="false"/>
                <w:color w:val="000000"/>
                <w:sz w:val="20"/>
              </w:rPr>
              <w:t>
приказ</w:t>
            </w:r>
          </w:p>
          <w:bookmarkEnd w:id="132"/>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Бердалин 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сельского хозяйства Республики Казахстан от 10 октября 2025 года № 364 "Об утверждении профессиональных стандартов "Землеустройство", "Мелиорация деградированных земель", "Обводнение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3"/>
          <w:p>
            <w:pPr>
              <w:spacing w:after="20"/>
              <w:ind w:left="20"/>
              <w:jc w:val="both"/>
            </w:pPr>
            <w:r>
              <w:rPr>
                <w:rFonts w:ascii="Times New Roman"/>
                <w:b w:val="false"/>
                <w:i w:val="false"/>
                <w:color w:val="000000"/>
                <w:sz w:val="20"/>
              </w:rPr>
              <w:t>
приказ</w:t>
            </w:r>
          </w:p>
          <w:bookmarkEnd w:id="133"/>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сельского хозяйства Республики Казахстан от 30 октября 2025 года № 406 "Об утверждении Правил субсидирования стоимости услуг по подаче воды в области аквакультуры"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4"/>
          <w:p>
            <w:pPr>
              <w:spacing w:after="20"/>
              <w:ind w:left="20"/>
              <w:jc w:val="both"/>
            </w:pPr>
            <w:r>
              <w:rPr>
                <w:rFonts w:ascii="Times New Roman"/>
                <w:b w:val="false"/>
                <w:i w:val="false"/>
                <w:color w:val="000000"/>
                <w:sz w:val="20"/>
              </w:rPr>
              <w:t>
приказ</w:t>
            </w:r>
          </w:p>
          <w:bookmarkEnd w:id="134"/>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Бердалин 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сельского хозяйства Республики Казахстан от 1 ноября 2025 года № 410 "Об утверждении Правил субсидирования по возмещению части расходов при инвестиционных вложениях в области аквакультуры"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5"/>
          <w:p>
            <w:pPr>
              <w:spacing w:after="20"/>
              <w:ind w:left="20"/>
              <w:jc w:val="both"/>
            </w:pPr>
            <w:r>
              <w:rPr>
                <w:rFonts w:ascii="Times New Roman"/>
                <w:b w:val="false"/>
                <w:i w:val="false"/>
                <w:color w:val="000000"/>
                <w:sz w:val="20"/>
              </w:rPr>
              <w:t>
приказ</w:t>
            </w:r>
          </w:p>
          <w:bookmarkEnd w:id="135"/>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Бердалин 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1 ноября 2025 года № 412 "Об утверждении Правил субсидирования повышения продуктивности и качества продукции аквакультуры, а также развитие племенного рыбоводства"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6"/>
          <w:p>
            <w:pPr>
              <w:spacing w:after="20"/>
              <w:ind w:left="20"/>
              <w:jc w:val="both"/>
            </w:pPr>
            <w:r>
              <w:rPr>
                <w:rFonts w:ascii="Times New Roman"/>
                <w:b w:val="false"/>
                <w:i w:val="false"/>
                <w:color w:val="000000"/>
                <w:sz w:val="20"/>
              </w:rPr>
              <w:t>
приказ</w:t>
            </w:r>
          </w:p>
          <w:bookmarkEnd w:id="136"/>
          <w:p>
            <w:pPr>
              <w:spacing w:after="20"/>
              <w:ind w:left="20"/>
              <w:jc w:val="both"/>
            </w:pPr>
            <w:r>
              <w:rPr>
                <w:rFonts w:ascii="Times New Roman"/>
                <w:b w:val="false"/>
                <w:i w:val="false"/>
                <w:color w:val="000000"/>
                <w:sz w:val="20"/>
              </w:rPr>
              <w:t>
Министра сельского хозяйства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Бердалин 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7"/>
          <w:p>
            <w:pPr>
              <w:spacing w:after="20"/>
              <w:ind w:left="20"/>
              <w:jc w:val="both"/>
            </w:pPr>
            <w:r>
              <w:rPr>
                <w:rFonts w:ascii="Times New Roman"/>
                <w:b w:val="false"/>
                <w:i w:val="false"/>
                <w:color w:val="000000"/>
                <w:sz w:val="20"/>
              </w:rPr>
              <w:t>
приказ</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Мелдебекова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образования и науки Республики Казахстан от 28 сентября 2010 года </w:t>
            </w:r>
          </w:p>
          <w:p>
            <w:pPr>
              <w:spacing w:after="20"/>
              <w:ind w:left="20"/>
              <w:jc w:val="both"/>
            </w:pPr>
            <w:r>
              <w:rPr>
                <w:rFonts w:ascii="Times New Roman"/>
                <w:b w:val="false"/>
                <w:i w:val="false"/>
                <w:color w:val="000000"/>
                <w:sz w:val="20"/>
              </w:rPr>
              <w:t>№ 468 "Об утверждении Правил получения предшкольного, начального, основного среднего и общего среднего образования иностранцами и лицами без гражданства, постоянно проживающими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8"/>
          <w:p>
            <w:pPr>
              <w:spacing w:after="20"/>
              <w:ind w:left="20"/>
              <w:jc w:val="both"/>
            </w:pPr>
            <w:r>
              <w:rPr>
                <w:rFonts w:ascii="Times New Roman"/>
                <w:b w:val="false"/>
                <w:i w:val="false"/>
                <w:color w:val="000000"/>
                <w:sz w:val="20"/>
              </w:rPr>
              <w:t>
приказ</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9"/>
          <w:p>
            <w:pPr>
              <w:spacing w:after="20"/>
              <w:ind w:left="20"/>
              <w:jc w:val="both"/>
            </w:pPr>
            <w:r>
              <w:rPr>
                <w:rFonts w:ascii="Times New Roman"/>
                <w:b w:val="false"/>
                <w:i w:val="false"/>
                <w:color w:val="000000"/>
                <w:sz w:val="20"/>
              </w:rPr>
              <w:t>
МП</w:t>
            </w:r>
          </w:p>
          <w:bookmarkEnd w:id="13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Шарабасов Ж. 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исполняющего обязанности Министра образования и науки Республики Казахстан от 1 декабря 2011 года </w:t>
            </w:r>
          </w:p>
          <w:p>
            <w:pPr>
              <w:spacing w:after="20"/>
              <w:ind w:left="20"/>
              <w:jc w:val="both"/>
            </w:pPr>
            <w:r>
              <w:rPr>
                <w:rFonts w:ascii="Times New Roman"/>
                <w:b w:val="false"/>
                <w:i w:val="false"/>
                <w:color w:val="000000"/>
                <w:sz w:val="20"/>
              </w:rPr>
              <w:t>№ 503 "Об утверждении правил организации и функционирования объектов информатизации в области дошкольного, среднего, технического и профессионального, послесреднего образования, дополнительного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0"/>
          <w:p>
            <w:pPr>
              <w:spacing w:after="20"/>
              <w:ind w:left="20"/>
              <w:jc w:val="both"/>
            </w:pPr>
            <w:r>
              <w:rPr>
                <w:rFonts w:ascii="Times New Roman"/>
                <w:b w:val="false"/>
                <w:i w:val="false"/>
                <w:color w:val="000000"/>
                <w:sz w:val="20"/>
              </w:rPr>
              <w:t>
приказ</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А. 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образования и науки Республики Казахстан от 24 июля 2012 года № 344 "Об утверждении Правил по подготовке, экспертизе, апробации и проведению мониторинга, изданию учебников для организаций среднего образования и учебно-методических комплексов для дошкольных организаций, организаций среднего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1"/>
          <w:p>
            <w:pPr>
              <w:spacing w:after="20"/>
              <w:ind w:left="20"/>
              <w:jc w:val="both"/>
            </w:pPr>
            <w:r>
              <w:rPr>
                <w:rFonts w:ascii="Times New Roman"/>
                <w:b w:val="false"/>
                <w:i w:val="false"/>
                <w:color w:val="000000"/>
                <w:sz w:val="20"/>
              </w:rPr>
              <w:t>
приказ</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Шарабасов Ж. 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образования и науки Республики Казахстан от 12 ноября 2014 года </w:t>
            </w:r>
          </w:p>
          <w:p>
            <w:pPr>
              <w:spacing w:after="20"/>
              <w:ind w:left="20"/>
              <w:jc w:val="both"/>
            </w:pPr>
            <w:r>
              <w:rPr>
                <w:rFonts w:ascii="Times New Roman"/>
                <w:b w:val="false"/>
                <w:i w:val="false"/>
                <w:color w:val="000000"/>
                <w:sz w:val="20"/>
              </w:rPr>
              <w:t xml:space="preserve">№ 459 "Об утверждении Правил осуществления образовательного мониторинга"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2"/>
          <w:p>
            <w:pPr>
              <w:spacing w:after="20"/>
              <w:ind w:left="20"/>
              <w:jc w:val="both"/>
            </w:pPr>
            <w:r>
              <w:rPr>
                <w:rFonts w:ascii="Times New Roman"/>
                <w:b w:val="false"/>
                <w:i w:val="false"/>
                <w:color w:val="000000"/>
                <w:sz w:val="20"/>
              </w:rPr>
              <w:t>
приказ</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Шарабасов Ж. 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образования и науки Республики Казахстан от 4 декабря 2014 года № 506 "Об утверждении Правил предоставления академических отпусков обучающимся в организациях технического и профессионального, послесреднего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3"/>
          <w:p>
            <w:pPr>
              <w:spacing w:after="20"/>
              <w:ind w:left="20"/>
              <w:jc w:val="both"/>
            </w:pPr>
            <w:r>
              <w:rPr>
                <w:rFonts w:ascii="Times New Roman"/>
                <w:b w:val="false"/>
                <w:i w:val="false"/>
                <w:color w:val="000000"/>
                <w:sz w:val="20"/>
              </w:rPr>
              <w:t>
приказ</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4"/>
          <w:p>
            <w:pPr>
              <w:spacing w:after="20"/>
              <w:ind w:left="20"/>
              <w:jc w:val="both"/>
            </w:pPr>
            <w:r>
              <w:rPr>
                <w:rFonts w:ascii="Times New Roman"/>
                <w:b w:val="false"/>
                <w:i w:val="false"/>
                <w:color w:val="000000"/>
                <w:sz w:val="20"/>
              </w:rPr>
              <w:t>
Акпарова</w:t>
            </w:r>
          </w:p>
          <w:bookmarkEnd w:id="144"/>
          <w:p>
            <w:pPr>
              <w:spacing w:after="20"/>
              <w:ind w:left="20"/>
              <w:jc w:val="both"/>
            </w:pPr>
            <w:r>
              <w:rPr>
                <w:rFonts w:ascii="Times New Roman"/>
                <w:b w:val="false"/>
                <w:i w:val="false"/>
                <w:color w:val="000000"/>
                <w:sz w:val="20"/>
              </w:rPr>
              <w:t>
Ш. 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образования и науки Республики Казахстан от 9 декабря 2014 года № 513 "Об утверждении Правил аккредитации агентств по усыновлению и организаций по оказанию содействия в устройстве детей-сирот, детей, оставшихся без попечения родителей, в семьи граждан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5"/>
          <w:p>
            <w:pPr>
              <w:spacing w:after="20"/>
              <w:ind w:left="20"/>
              <w:jc w:val="both"/>
            </w:pPr>
            <w:r>
              <w:rPr>
                <w:rFonts w:ascii="Times New Roman"/>
                <w:b w:val="false"/>
                <w:i w:val="false"/>
                <w:color w:val="000000"/>
                <w:sz w:val="20"/>
              </w:rPr>
              <w:t>
приказ</w:t>
            </w:r>
          </w:p>
          <w:bookmarkEnd w:id="145"/>
          <w:p>
            <w:pPr>
              <w:spacing w:after="20"/>
              <w:ind w:left="20"/>
              <w:jc w:val="both"/>
            </w:pPr>
            <w:r>
              <w:rPr>
                <w:rFonts w:ascii="Times New Roman"/>
                <w:b w:val="false"/>
                <w:i w:val="false"/>
                <w:color w:val="000000"/>
                <w:sz w:val="20"/>
              </w:rPr>
              <w:t>
Министра образования и науки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6"/>
          <w:p>
            <w:pPr>
              <w:spacing w:after="20"/>
              <w:ind w:left="20"/>
              <w:jc w:val="both"/>
            </w:pPr>
            <w:r>
              <w:rPr>
                <w:rFonts w:ascii="Times New Roman"/>
                <w:b w:val="false"/>
                <w:i w:val="false"/>
                <w:color w:val="000000"/>
                <w:sz w:val="20"/>
              </w:rPr>
              <w:t>
Акпарова</w:t>
            </w:r>
          </w:p>
          <w:bookmarkEnd w:id="146"/>
          <w:p>
            <w:pPr>
              <w:spacing w:after="20"/>
              <w:ind w:left="20"/>
              <w:jc w:val="both"/>
            </w:pPr>
            <w:r>
              <w:rPr>
                <w:rFonts w:ascii="Times New Roman"/>
                <w:b w:val="false"/>
                <w:i w:val="false"/>
                <w:color w:val="000000"/>
                <w:sz w:val="20"/>
              </w:rPr>
              <w:t>
Ш. 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образования и науки Республики Казахстан от 26 декабря 2014 года № 544 "Об утверждении правил проведения конкурса на присуждение гранта "Лучшая организация среднего образования" с установлением размера гранта и порядка его присуждения"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7"/>
          <w:p>
            <w:pPr>
              <w:spacing w:after="20"/>
              <w:ind w:left="20"/>
              <w:jc w:val="both"/>
            </w:pPr>
            <w:r>
              <w:rPr>
                <w:rFonts w:ascii="Times New Roman"/>
                <w:b w:val="false"/>
                <w:i w:val="false"/>
                <w:color w:val="000000"/>
                <w:sz w:val="20"/>
              </w:rPr>
              <w:t>
приказ</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Мелдебекова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образования и науки Республики Казахстан от 16 января 2015 года № 12 "Об утверждении Правил присвоения звания "Лучший педагог"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8"/>
          <w:p>
            <w:pPr>
              <w:spacing w:after="20"/>
              <w:ind w:left="20"/>
              <w:jc w:val="both"/>
            </w:pPr>
            <w:r>
              <w:rPr>
                <w:rFonts w:ascii="Times New Roman"/>
                <w:b w:val="false"/>
                <w:i w:val="false"/>
                <w:color w:val="000000"/>
                <w:sz w:val="20"/>
              </w:rPr>
              <w:t>
приказ</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Мелдебекова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образования и науки Республики Казахстан от 16 января 2015 года № 14 "Об утверждении Положения о патронатном воспитании"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9"/>
          <w:p>
            <w:pPr>
              <w:spacing w:after="20"/>
              <w:ind w:left="20"/>
              <w:jc w:val="both"/>
            </w:pPr>
            <w:r>
              <w:rPr>
                <w:rFonts w:ascii="Times New Roman"/>
                <w:b w:val="false"/>
                <w:i w:val="false"/>
                <w:color w:val="000000"/>
                <w:sz w:val="20"/>
              </w:rPr>
              <w:t>
приказ</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w:t>
            </w:r>
          </w:p>
          <w:p>
            <w:pPr>
              <w:spacing w:after="20"/>
              <w:ind w:left="20"/>
              <w:jc w:val="both"/>
            </w:pPr>
            <w:r>
              <w:rPr>
                <w:rFonts w:ascii="Times New Roman"/>
                <w:b w:val="false"/>
                <w:i w:val="false"/>
                <w:color w:val="000000"/>
                <w:sz w:val="20"/>
              </w:rPr>
              <w:t>
просвещения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0"/>
          <w:p>
            <w:pPr>
              <w:spacing w:after="20"/>
              <w:ind w:left="20"/>
              <w:jc w:val="both"/>
            </w:pPr>
            <w:r>
              <w:rPr>
                <w:rFonts w:ascii="Times New Roman"/>
                <w:b w:val="false"/>
                <w:i w:val="false"/>
                <w:color w:val="000000"/>
                <w:sz w:val="20"/>
              </w:rPr>
              <w:t>
Акпарова</w:t>
            </w:r>
          </w:p>
          <w:bookmarkEnd w:id="150"/>
          <w:p>
            <w:pPr>
              <w:spacing w:after="20"/>
              <w:ind w:left="20"/>
              <w:jc w:val="both"/>
            </w:pPr>
            <w:r>
              <w:rPr>
                <w:rFonts w:ascii="Times New Roman"/>
                <w:b w:val="false"/>
                <w:i w:val="false"/>
                <w:color w:val="000000"/>
                <w:sz w:val="20"/>
              </w:rPr>
              <w:t>
Ш. 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образования и науки Республики Казахстан от 20 января 2015 года № 19 "Об утверждении правил оказания государственных услуг в сфере технического и профессионального, послесреднего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1"/>
          <w:p>
            <w:pPr>
              <w:spacing w:after="20"/>
              <w:ind w:left="20"/>
              <w:jc w:val="both"/>
            </w:pPr>
            <w:r>
              <w:rPr>
                <w:rFonts w:ascii="Times New Roman"/>
                <w:b w:val="false"/>
                <w:i w:val="false"/>
                <w:color w:val="000000"/>
                <w:sz w:val="20"/>
              </w:rPr>
              <w:t>
приказ</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w:t>
            </w:r>
          </w:p>
          <w:p>
            <w:pPr>
              <w:spacing w:after="20"/>
              <w:ind w:left="20"/>
              <w:jc w:val="both"/>
            </w:pPr>
            <w:r>
              <w:rPr>
                <w:rFonts w:ascii="Times New Roman"/>
                <w:b w:val="false"/>
                <w:i w:val="false"/>
                <w:color w:val="000000"/>
                <w:sz w:val="20"/>
              </w:rPr>
              <w:t>
просвещения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2"/>
          <w:p>
            <w:pPr>
              <w:spacing w:after="20"/>
              <w:ind w:left="20"/>
              <w:jc w:val="both"/>
            </w:pPr>
            <w:r>
              <w:rPr>
                <w:rFonts w:ascii="Times New Roman"/>
                <w:b w:val="false"/>
                <w:i w:val="false"/>
                <w:color w:val="000000"/>
                <w:sz w:val="20"/>
              </w:rPr>
              <w:t>
Акпарова</w:t>
            </w:r>
          </w:p>
          <w:bookmarkEnd w:id="152"/>
          <w:p>
            <w:pPr>
              <w:spacing w:after="20"/>
              <w:ind w:left="20"/>
              <w:jc w:val="both"/>
            </w:pPr>
            <w:r>
              <w:rPr>
                <w:rFonts w:ascii="Times New Roman"/>
                <w:b w:val="false"/>
                <w:i w:val="false"/>
                <w:color w:val="000000"/>
                <w:sz w:val="20"/>
              </w:rPr>
              <w:t>
Ш. 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образования и науки Республики Казахстан от 28 января 2015 года № 39 "Об утверждении видов документов о среднем, техническом и профессиональном, послесреднем образовании, формы документов о среднем, техническом и профессиональном, послесреднем образовании государственного образца и правила их учета и выдачи, а также форму справки, выдаваемой лицам, не завершившим образование в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3"/>
          <w:p>
            <w:pPr>
              <w:spacing w:after="20"/>
              <w:ind w:left="20"/>
              <w:jc w:val="both"/>
            </w:pPr>
            <w:r>
              <w:rPr>
                <w:rFonts w:ascii="Times New Roman"/>
                <w:b w:val="false"/>
                <w:i w:val="false"/>
                <w:color w:val="000000"/>
                <w:sz w:val="20"/>
              </w:rPr>
              <w:t>
приказ</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w:t>
            </w:r>
          </w:p>
          <w:p>
            <w:pPr>
              <w:spacing w:after="20"/>
              <w:ind w:left="20"/>
              <w:jc w:val="both"/>
            </w:pPr>
            <w:r>
              <w:rPr>
                <w:rFonts w:ascii="Times New Roman"/>
                <w:b w:val="false"/>
                <w:i w:val="false"/>
                <w:color w:val="000000"/>
                <w:sz w:val="20"/>
              </w:rPr>
              <w:t>
просвещения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Акпарова Ш.К.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совместный приказ Министра образования и науки Республики Казахстан от 28 декабря 2015 года № 708 и исполняющего обязанности Министра национальной экономики Республики Казахстан от 30 декабря 2015 года № 832 "Об утверждении критериев оценки степени риска и проверочных листов в области защиты прав ребенка"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4"/>
          <w:p>
            <w:pPr>
              <w:spacing w:after="20"/>
              <w:ind w:left="20"/>
              <w:jc w:val="both"/>
            </w:pPr>
            <w:r>
              <w:rPr>
                <w:rFonts w:ascii="Times New Roman"/>
                <w:b w:val="false"/>
                <w:i w:val="false"/>
                <w:color w:val="000000"/>
                <w:sz w:val="20"/>
              </w:rPr>
              <w:t>
совместный приказ</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 и Министра национальной экономики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5"/>
          <w:p>
            <w:pPr>
              <w:spacing w:after="20"/>
              <w:ind w:left="20"/>
              <w:jc w:val="both"/>
            </w:pPr>
            <w:r>
              <w:rPr>
                <w:rFonts w:ascii="Times New Roman"/>
                <w:b w:val="false"/>
                <w:i w:val="false"/>
                <w:color w:val="000000"/>
                <w:sz w:val="20"/>
              </w:rPr>
              <w:t>
Акпарова Ш. К.,</w:t>
            </w:r>
          </w:p>
          <w:bookmarkEnd w:id="155"/>
          <w:p>
            <w:pPr>
              <w:spacing w:after="20"/>
              <w:ind w:left="20"/>
              <w:jc w:val="both"/>
            </w:pPr>
            <w:r>
              <w:rPr>
                <w:rFonts w:ascii="Times New Roman"/>
                <w:b w:val="false"/>
                <w:i w:val="false"/>
                <w:color w:val="000000"/>
                <w:sz w:val="20"/>
              </w:rPr>
              <w:t>
Сагнаев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образования и науки Республики Казахстан от 22 января 2016 года № 61 "Об утверждении Правил обучения в форме экстерната и оказания государственной услуги "Выдача разрешения на обучение в форме экстерната в организациях основного среднего, общего среднего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6"/>
          <w:p>
            <w:pPr>
              <w:spacing w:after="20"/>
              <w:ind w:left="20"/>
              <w:jc w:val="both"/>
            </w:pPr>
            <w:r>
              <w:rPr>
                <w:rFonts w:ascii="Times New Roman"/>
                <w:b w:val="false"/>
                <w:i w:val="false"/>
                <w:color w:val="000000"/>
                <w:sz w:val="20"/>
              </w:rPr>
              <w:t>
приказ</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7"/>
          <w:p>
            <w:pPr>
              <w:spacing w:after="20"/>
              <w:ind w:left="20"/>
              <w:jc w:val="both"/>
            </w:pPr>
            <w:r>
              <w:rPr>
                <w:rFonts w:ascii="Times New Roman"/>
                <w:b w:val="false"/>
                <w:i w:val="false"/>
                <w:color w:val="000000"/>
                <w:sz w:val="20"/>
              </w:rPr>
              <w:t>
май 2026 года</w:t>
            </w:r>
          </w:p>
          <w:bookmarkEnd w:id="15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Мелдебекова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образования и науки Республики Казахстан от 22 января 2016 года № 66 "Об утверждении Правил распределения мест в общежитиях организаций технического и профессионального, послесреднего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8"/>
          <w:p>
            <w:pPr>
              <w:spacing w:after="20"/>
              <w:ind w:left="20"/>
              <w:jc w:val="both"/>
            </w:pPr>
            <w:r>
              <w:rPr>
                <w:rFonts w:ascii="Times New Roman"/>
                <w:b w:val="false"/>
                <w:i w:val="false"/>
                <w:color w:val="000000"/>
                <w:sz w:val="20"/>
              </w:rPr>
              <w:t>
приказ</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9"/>
          <w:p>
            <w:pPr>
              <w:spacing w:after="20"/>
              <w:ind w:left="20"/>
              <w:jc w:val="both"/>
            </w:pPr>
            <w:r>
              <w:rPr>
                <w:rFonts w:ascii="Times New Roman"/>
                <w:b w:val="false"/>
                <w:i w:val="false"/>
                <w:color w:val="000000"/>
                <w:sz w:val="20"/>
              </w:rPr>
              <w:t>
Акпарова</w:t>
            </w:r>
          </w:p>
          <w:bookmarkEnd w:id="159"/>
          <w:p>
            <w:pPr>
              <w:spacing w:after="20"/>
              <w:ind w:left="20"/>
              <w:jc w:val="both"/>
            </w:pPr>
            <w:r>
              <w:rPr>
                <w:rFonts w:ascii="Times New Roman"/>
                <w:b w:val="false"/>
                <w:i w:val="false"/>
                <w:color w:val="000000"/>
                <w:sz w:val="20"/>
              </w:rPr>
              <w:t>
Ш. 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педагогов"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0"/>
          <w:p>
            <w:pPr>
              <w:spacing w:after="20"/>
              <w:ind w:left="20"/>
              <w:jc w:val="both"/>
            </w:pPr>
            <w:r>
              <w:rPr>
                <w:rFonts w:ascii="Times New Roman"/>
                <w:b w:val="false"/>
                <w:i w:val="false"/>
                <w:color w:val="000000"/>
                <w:sz w:val="20"/>
              </w:rPr>
              <w:t>
приказ</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Мелдебекова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образования и науки Республики Казахстан от 28 января 2016 года № 91 "Об утверждении правил обеспечения учебниками и учебно-методическими комплексами обучающихся и воспитанников государственных организаций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1"/>
          <w:p>
            <w:pPr>
              <w:spacing w:after="20"/>
              <w:ind w:left="20"/>
              <w:jc w:val="both"/>
            </w:pPr>
            <w:r>
              <w:rPr>
                <w:rFonts w:ascii="Times New Roman"/>
                <w:b w:val="false"/>
                <w:i w:val="false"/>
                <w:color w:val="000000"/>
                <w:sz w:val="20"/>
              </w:rPr>
              <w:t>
приказ</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2"/>
          <w:p>
            <w:pPr>
              <w:spacing w:after="20"/>
              <w:ind w:left="20"/>
              <w:jc w:val="both"/>
            </w:pPr>
            <w:r>
              <w:rPr>
                <w:rFonts w:ascii="Times New Roman"/>
                <w:b w:val="false"/>
                <w:i w:val="false"/>
                <w:color w:val="000000"/>
                <w:sz w:val="20"/>
              </w:rPr>
              <w:t>
МП</w:t>
            </w:r>
          </w:p>
          <w:bookmarkEnd w:id="16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Шарабасов Ж. 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образования и науки Республики Казахстан от 28 января 2016 года № 95 "Об утверждении Правил организации и проведения курсов повышения квалификации педагогов, а также посткурсового сопровождения деятельности педагога"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3"/>
          <w:p>
            <w:pPr>
              <w:spacing w:after="20"/>
              <w:ind w:left="20"/>
              <w:jc w:val="both"/>
            </w:pPr>
            <w:r>
              <w:rPr>
                <w:rFonts w:ascii="Times New Roman"/>
                <w:b w:val="false"/>
                <w:i w:val="false"/>
                <w:color w:val="000000"/>
                <w:sz w:val="20"/>
              </w:rPr>
              <w:t>
приказ</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Мелдебекова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образования и науки Республики Казахстан от 28 июня 2016 года № 402 "Об утверждении Положения о гостевой семье"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4"/>
          <w:p>
            <w:pPr>
              <w:spacing w:after="20"/>
              <w:ind w:left="20"/>
              <w:jc w:val="both"/>
            </w:pPr>
            <w:r>
              <w:rPr>
                <w:rFonts w:ascii="Times New Roman"/>
                <w:b w:val="false"/>
                <w:i w:val="false"/>
                <w:color w:val="000000"/>
                <w:sz w:val="20"/>
              </w:rPr>
              <w:t>
приказ</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w:t>
            </w:r>
          </w:p>
          <w:p>
            <w:pPr>
              <w:spacing w:after="20"/>
              <w:ind w:left="20"/>
              <w:jc w:val="both"/>
            </w:pPr>
            <w:r>
              <w:rPr>
                <w:rFonts w:ascii="Times New Roman"/>
                <w:b w:val="false"/>
                <w:i w:val="false"/>
                <w:color w:val="000000"/>
                <w:sz w:val="20"/>
              </w:rPr>
              <w:t>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5"/>
          <w:p>
            <w:pPr>
              <w:spacing w:after="20"/>
              <w:ind w:left="20"/>
              <w:jc w:val="both"/>
            </w:pPr>
            <w:r>
              <w:rPr>
                <w:rFonts w:ascii="Times New Roman"/>
                <w:b w:val="false"/>
                <w:i w:val="false"/>
                <w:color w:val="000000"/>
                <w:sz w:val="20"/>
              </w:rPr>
              <w:t>
Акпарова</w:t>
            </w:r>
          </w:p>
          <w:bookmarkEnd w:id="165"/>
          <w:p>
            <w:pPr>
              <w:spacing w:after="20"/>
              <w:ind w:left="20"/>
              <w:jc w:val="both"/>
            </w:pPr>
            <w:r>
              <w:rPr>
                <w:rFonts w:ascii="Times New Roman"/>
                <w:b w:val="false"/>
                <w:i w:val="false"/>
                <w:color w:val="000000"/>
                <w:sz w:val="20"/>
              </w:rPr>
              <w:t>
Ш. 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образования и науки Республики Казахстан от 29 июня 2016 года № 407 "Об утверждении Правил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6"/>
          <w:p>
            <w:pPr>
              <w:spacing w:after="20"/>
              <w:ind w:left="20"/>
              <w:jc w:val="both"/>
            </w:pPr>
            <w:r>
              <w:rPr>
                <w:rFonts w:ascii="Times New Roman"/>
                <w:b w:val="false"/>
                <w:i w:val="false"/>
                <w:color w:val="000000"/>
                <w:sz w:val="20"/>
              </w:rPr>
              <w:t>
приказ</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7"/>
          <w:p>
            <w:pPr>
              <w:spacing w:after="20"/>
              <w:ind w:left="20"/>
              <w:jc w:val="both"/>
            </w:pPr>
            <w:r>
              <w:rPr>
                <w:rFonts w:ascii="Times New Roman"/>
                <w:b w:val="false"/>
                <w:i w:val="false"/>
                <w:color w:val="000000"/>
                <w:sz w:val="20"/>
              </w:rPr>
              <w:t>
Акпарова</w:t>
            </w:r>
          </w:p>
          <w:bookmarkEnd w:id="167"/>
          <w:p>
            <w:pPr>
              <w:spacing w:after="20"/>
              <w:ind w:left="20"/>
              <w:jc w:val="both"/>
            </w:pPr>
            <w:r>
              <w:rPr>
                <w:rFonts w:ascii="Times New Roman"/>
                <w:b w:val="false"/>
                <w:i w:val="false"/>
                <w:color w:val="000000"/>
                <w:sz w:val="20"/>
              </w:rPr>
              <w:t>
Ш. 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образования и науки Республики Казахстан от 7 октября 2016 года № 597 "Об утверждении Положения о приемной семье"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8"/>
          <w:p>
            <w:pPr>
              <w:spacing w:after="20"/>
              <w:ind w:left="20"/>
              <w:jc w:val="both"/>
            </w:pPr>
            <w:r>
              <w:rPr>
                <w:rFonts w:ascii="Times New Roman"/>
                <w:b w:val="false"/>
                <w:i w:val="false"/>
                <w:color w:val="000000"/>
                <w:sz w:val="20"/>
              </w:rPr>
              <w:t>
приказ</w:t>
            </w:r>
          </w:p>
          <w:bookmarkEnd w:id="168"/>
          <w:p>
            <w:pPr>
              <w:spacing w:after="20"/>
              <w:ind w:left="20"/>
              <w:jc w:val="both"/>
            </w:pPr>
            <w:r>
              <w:rPr>
                <w:rFonts w:ascii="Times New Roman"/>
                <w:b w:val="false"/>
                <w:i w:val="false"/>
                <w:color w:val="000000"/>
                <w:sz w:val="20"/>
              </w:rPr>
              <w:t>
Министра просвещения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9"/>
          <w:p>
            <w:pPr>
              <w:spacing w:after="20"/>
              <w:ind w:left="20"/>
              <w:jc w:val="both"/>
            </w:pPr>
            <w:r>
              <w:rPr>
                <w:rFonts w:ascii="Times New Roman"/>
                <w:b w:val="false"/>
                <w:i w:val="false"/>
                <w:color w:val="000000"/>
                <w:sz w:val="20"/>
              </w:rPr>
              <w:t>
Акпарова</w:t>
            </w:r>
          </w:p>
          <w:bookmarkEnd w:id="169"/>
          <w:p>
            <w:pPr>
              <w:spacing w:after="20"/>
              <w:ind w:left="20"/>
              <w:jc w:val="both"/>
            </w:pPr>
            <w:r>
              <w:rPr>
                <w:rFonts w:ascii="Times New Roman"/>
                <w:b w:val="false"/>
                <w:i w:val="false"/>
                <w:color w:val="000000"/>
                <w:sz w:val="20"/>
              </w:rPr>
              <w:t>
Ш. 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исполняющего обязанности Министра образования и науки Республики Казахстан от 11 июля 2017 года № 324 "Об утверждении Правил организации учета детей дошкольного и школьного возраста до получения ими среднего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0"/>
          <w:p>
            <w:pPr>
              <w:spacing w:after="20"/>
              <w:ind w:left="20"/>
              <w:jc w:val="both"/>
            </w:pPr>
            <w:r>
              <w:rPr>
                <w:rFonts w:ascii="Times New Roman"/>
                <w:b w:val="false"/>
                <w:i w:val="false"/>
                <w:color w:val="000000"/>
                <w:sz w:val="20"/>
              </w:rPr>
              <w:t>
приказ</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1"/>
          <w:p>
            <w:pPr>
              <w:spacing w:after="20"/>
              <w:ind w:left="20"/>
              <w:jc w:val="both"/>
            </w:pPr>
            <w:r>
              <w:rPr>
                <w:rFonts w:ascii="Times New Roman"/>
                <w:b w:val="false"/>
                <w:i w:val="false"/>
                <w:color w:val="000000"/>
                <w:sz w:val="20"/>
              </w:rPr>
              <w:t>
Акпарова</w:t>
            </w:r>
          </w:p>
          <w:bookmarkEnd w:id="171"/>
          <w:p>
            <w:pPr>
              <w:spacing w:after="20"/>
              <w:ind w:left="20"/>
              <w:jc w:val="both"/>
            </w:pPr>
            <w:r>
              <w:rPr>
                <w:rFonts w:ascii="Times New Roman"/>
                <w:b w:val="false"/>
                <w:i w:val="false"/>
                <w:color w:val="000000"/>
                <w:sz w:val="20"/>
              </w:rPr>
              <w:t>
Ш. 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исполняющего обязанности Министра образования и науки Республики Казахстан от 14 сентября 2018 года № 464 "Об утверждении Правил размещения государственного заказа на обеспечение студентов технического и профессионального, послесреднего образования местами в общежитиях"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2"/>
          <w:p>
            <w:pPr>
              <w:spacing w:after="20"/>
              <w:ind w:left="20"/>
              <w:jc w:val="both"/>
            </w:pPr>
            <w:r>
              <w:rPr>
                <w:rFonts w:ascii="Times New Roman"/>
                <w:b w:val="false"/>
                <w:i w:val="false"/>
                <w:color w:val="000000"/>
                <w:sz w:val="20"/>
              </w:rPr>
              <w:t>
приказ</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73"/>
          <w:p>
            <w:pPr>
              <w:spacing w:after="20"/>
              <w:ind w:left="20"/>
              <w:jc w:val="both"/>
            </w:pPr>
            <w:r>
              <w:rPr>
                <w:rFonts w:ascii="Times New Roman"/>
                <w:b w:val="false"/>
                <w:i w:val="false"/>
                <w:color w:val="000000"/>
                <w:sz w:val="20"/>
              </w:rPr>
              <w:t>
Шарабасов</w:t>
            </w:r>
          </w:p>
          <w:bookmarkEnd w:id="173"/>
          <w:p>
            <w:pPr>
              <w:spacing w:after="20"/>
              <w:ind w:left="20"/>
              <w:jc w:val="both"/>
            </w:pPr>
            <w:r>
              <w:rPr>
                <w:rFonts w:ascii="Times New Roman"/>
                <w:b w:val="false"/>
                <w:i w:val="false"/>
                <w:color w:val="000000"/>
                <w:sz w:val="20"/>
              </w:rPr>
              <w:t>
Ж. 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образования и науки Республики Казахстан от 21 сентября 2018 года № 484 "Об утверждении Правил проведения конкурса на присуждение гранта "Лучшая организация технического и профессионального, послесреднего образования" с установлением размера гранта и порядка его присуждения"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74"/>
          <w:p>
            <w:pPr>
              <w:spacing w:after="20"/>
              <w:ind w:left="20"/>
              <w:jc w:val="both"/>
            </w:pPr>
            <w:r>
              <w:rPr>
                <w:rFonts w:ascii="Times New Roman"/>
                <w:b w:val="false"/>
                <w:i w:val="false"/>
                <w:color w:val="000000"/>
                <w:sz w:val="20"/>
              </w:rPr>
              <w:t>
приказ</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75"/>
          <w:p>
            <w:pPr>
              <w:spacing w:after="20"/>
              <w:ind w:left="20"/>
              <w:jc w:val="both"/>
            </w:pPr>
            <w:r>
              <w:rPr>
                <w:rFonts w:ascii="Times New Roman"/>
                <w:b w:val="false"/>
                <w:i w:val="false"/>
                <w:color w:val="000000"/>
                <w:sz w:val="20"/>
              </w:rPr>
              <w:t>
Акпарова</w:t>
            </w:r>
          </w:p>
          <w:bookmarkEnd w:id="175"/>
          <w:p>
            <w:pPr>
              <w:spacing w:after="20"/>
              <w:ind w:left="20"/>
              <w:jc w:val="both"/>
            </w:pPr>
            <w:r>
              <w:rPr>
                <w:rFonts w:ascii="Times New Roman"/>
                <w:b w:val="false"/>
                <w:i w:val="false"/>
                <w:color w:val="000000"/>
                <w:sz w:val="20"/>
              </w:rPr>
              <w:t>
Ш. 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образования и науки Республики Казахстан от 12 октября 2018 года № 564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за исключением республиканских, областных, городов республиканского значения и столицы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76"/>
          <w:p>
            <w:pPr>
              <w:spacing w:after="20"/>
              <w:ind w:left="20"/>
              <w:jc w:val="both"/>
            </w:pPr>
            <w:r>
              <w:rPr>
                <w:rFonts w:ascii="Times New Roman"/>
                <w:b w:val="false"/>
                <w:i w:val="false"/>
                <w:color w:val="000000"/>
                <w:sz w:val="20"/>
              </w:rPr>
              <w:t>
приказ</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Мелдебекова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образования и науки Республики Казахстан от 18 октября 2018 года № 578 "Об утверждении Типовых правил приема на обучение в организации образования, реализующие образовательные программы технического и профессионального, послесреднего образования, за исключением республиканских, областных, городов республиканского значения и столицы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7"/>
          <w:p>
            <w:pPr>
              <w:spacing w:after="20"/>
              <w:ind w:left="20"/>
              <w:jc w:val="both"/>
            </w:pPr>
            <w:r>
              <w:rPr>
                <w:rFonts w:ascii="Times New Roman"/>
                <w:b w:val="false"/>
                <w:i w:val="false"/>
                <w:color w:val="000000"/>
                <w:sz w:val="20"/>
              </w:rPr>
              <w:t>
приказ</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8"/>
          <w:p>
            <w:pPr>
              <w:spacing w:after="20"/>
              <w:ind w:left="20"/>
              <w:jc w:val="both"/>
            </w:pPr>
            <w:r>
              <w:rPr>
                <w:rFonts w:ascii="Times New Roman"/>
                <w:b w:val="false"/>
                <w:i w:val="false"/>
                <w:color w:val="000000"/>
                <w:sz w:val="20"/>
              </w:rPr>
              <w:t>
Акпарова</w:t>
            </w:r>
          </w:p>
          <w:bookmarkEnd w:id="178"/>
          <w:p>
            <w:pPr>
              <w:spacing w:after="20"/>
              <w:ind w:left="20"/>
              <w:jc w:val="both"/>
            </w:pPr>
            <w:r>
              <w:rPr>
                <w:rFonts w:ascii="Times New Roman"/>
                <w:b w:val="false"/>
                <w:i w:val="false"/>
                <w:color w:val="000000"/>
                <w:sz w:val="20"/>
              </w:rPr>
              <w:t>
Ш. 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образования и науки Республики Казахстан от 18 февраля 2020 года № 65 "Об утверждении Правил предоставления в имущественный наем (аренду) физкультурно-оздоровительных и спортивных сооружений, закрепленных за государственными организациями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9"/>
          <w:p>
            <w:pPr>
              <w:spacing w:after="20"/>
              <w:ind w:left="20"/>
              <w:jc w:val="both"/>
            </w:pPr>
            <w:r>
              <w:rPr>
                <w:rFonts w:ascii="Times New Roman"/>
                <w:b w:val="false"/>
                <w:i w:val="false"/>
                <w:color w:val="000000"/>
                <w:sz w:val="20"/>
              </w:rPr>
              <w:t>
приказ</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0"/>
          <w:p>
            <w:pPr>
              <w:spacing w:after="20"/>
              <w:ind w:left="20"/>
              <w:jc w:val="both"/>
            </w:pPr>
            <w:r>
              <w:rPr>
                <w:rFonts w:ascii="Times New Roman"/>
                <w:b w:val="false"/>
                <w:i w:val="false"/>
                <w:color w:val="000000"/>
                <w:sz w:val="20"/>
              </w:rPr>
              <w:t>
МП</w:t>
            </w:r>
          </w:p>
          <w:bookmarkEnd w:id="18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81"/>
          <w:p>
            <w:pPr>
              <w:spacing w:after="20"/>
              <w:ind w:left="20"/>
              <w:jc w:val="both"/>
            </w:pPr>
            <w:r>
              <w:rPr>
                <w:rFonts w:ascii="Times New Roman"/>
                <w:b w:val="false"/>
                <w:i w:val="false"/>
                <w:color w:val="000000"/>
                <w:sz w:val="20"/>
              </w:rPr>
              <w:t>
Акпарова</w:t>
            </w:r>
          </w:p>
          <w:bookmarkEnd w:id="181"/>
          <w:p>
            <w:pPr>
              <w:spacing w:after="20"/>
              <w:ind w:left="20"/>
              <w:jc w:val="both"/>
            </w:pPr>
            <w:r>
              <w:rPr>
                <w:rFonts w:ascii="Times New Roman"/>
                <w:b w:val="false"/>
                <w:i w:val="false"/>
                <w:color w:val="000000"/>
                <w:sz w:val="20"/>
              </w:rPr>
              <w:t>
Ш. 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внсеении изменений в приказ Министра здравоохранения Республики Казахстан от 2 апреля 2020 года № ҚР ДСМ-26/2020 "Об утверждении Правил оказания государственной услуги "Предоставление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82"/>
          <w:p>
            <w:pPr>
              <w:spacing w:after="20"/>
              <w:ind w:left="20"/>
              <w:jc w:val="both"/>
            </w:pPr>
            <w:r>
              <w:rPr>
                <w:rFonts w:ascii="Times New Roman"/>
                <w:b w:val="false"/>
                <w:i w:val="false"/>
                <w:color w:val="000000"/>
                <w:sz w:val="20"/>
              </w:rPr>
              <w:t>
приказ</w:t>
            </w:r>
          </w:p>
          <w:bookmarkEnd w:id="182"/>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Токежанов Б.Т.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образования и науки Республики Казахстан от 6 апреля 2020 года № 130 "Об утверждении Перечня документов, обязательных для ведения педагогами дошкольных организаций и предшкольных классов общеобразовательных школ, лицеев и гимназий, организаций среднего, специального, дополнительного, технического и профессионального, послесреднего образования, и их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83"/>
          <w:p>
            <w:pPr>
              <w:spacing w:after="20"/>
              <w:ind w:left="20"/>
              <w:jc w:val="both"/>
            </w:pPr>
            <w:r>
              <w:rPr>
                <w:rFonts w:ascii="Times New Roman"/>
                <w:b w:val="false"/>
                <w:i w:val="false"/>
                <w:color w:val="000000"/>
                <w:sz w:val="20"/>
              </w:rPr>
              <w:t>
приказ</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Мелдебекова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образования и науки Республики Казахстан от 24 апреля 2020 года № 158 "Об утверждении Правил оказания государственных услуг в сфере семьи и детей"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84"/>
          <w:p>
            <w:pPr>
              <w:spacing w:after="20"/>
              <w:ind w:left="20"/>
              <w:jc w:val="both"/>
            </w:pPr>
            <w:r>
              <w:rPr>
                <w:rFonts w:ascii="Times New Roman"/>
                <w:b w:val="false"/>
                <w:i w:val="false"/>
                <w:color w:val="000000"/>
                <w:sz w:val="20"/>
              </w:rPr>
              <w:t>
приказ</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85"/>
          <w:p>
            <w:pPr>
              <w:spacing w:after="20"/>
              <w:ind w:left="20"/>
              <w:jc w:val="both"/>
            </w:pPr>
            <w:r>
              <w:rPr>
                <w:rFonts w:ascii="Times New Roman"/>
                <w:b w:val="false"/>
                <w:i w:val="false"/>
                <w:color w:val="000000"/>
                <w:sz w:val="20"/>
              </w:rPr>
              <w:t>
Акпарова</w:t>
            </w:r>
          </w:p>
          <w:bookmarkEnd w:id="185"/>
          <w:p>
            <w:pPr>
              <w:spacing w:after="20"/>
              <w:ind w:left="20"/>
              <w:jc w:val="both"/>
            </w:pPr>
            <w:r>
              <w:rPr>
                <w:rFonts w:ascii="Times New Roman"/>
                <w:b w:val="false"/>
                <w:i w:val="false"/>
                <w:color w:val="000000"/>
                <w:sz w:val="20"/>
              </w:rPr>
              <w:t>
Ш. 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образования и науки Республики Казахстан от 27 апреля 2020 года № 164 "Об утверждении Правил оказания государственной услуги "Прием документов для участия в конкурсе и зачисление на обучение в автономную организацию образования "Назарбаев Интеллектуальные школы" в рамках образовательного гранта Президента Республики Казахстан "Өркен"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86"/>
          <w:p>
            <w:pPr>
              <w:spacing w:after="20"/>
              <w:ind w:left="20"/>
              <w:jc w:val="both"/>
            </w:pPr>
            <w:r>
              <w:rPr>
                <w:rFonts w:ascii="Times New Roman"/>
                <w:b w:val="false"/>
                <w:i w:val="false"/>
                <w:color w:val="000000"/>
                <w:sz w:val="20"/>
              </w:rPr>
              <w:t>
приказ</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Мелдебекова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образования и науки Республики Казахстан от 27 апреля 2020 года № 165 "Об утверждении требований к содержанию программы психологической подготовки, порядка организации деятельности по психологической подготовке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и формы сертификата о прохождении такой подготовки"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7"/>
          <w:p>
            <w:pPr>
              <w:spacing w:after="20"/>
              <w:ind w:left="20"/>
              <w:jc w:val="both"/>
            </w:pPr>
            <w:r>
              <w:rPr>
                <w:rFonts w:ascii="Times New Roman"/>
                <w:b w:val="false"/>
                <w:i w:val="false"/>
                <w:color w:val="000000"/>
                <w:sz w:val="20"/>
              </w:rPr>
              <w:t>
приказ</w:t>
            </w:r>
          </w:p>
          <w:bookmarkEnd w:id="187"/>
          <w:p>
            <w:pPr>
              <w:spacing w:after="20"/>
              <w:ind w:left="20"/>
              <w:jc w:val="both"/>
            </w:pPr>
            <w:r>
              <w:rPr>
                <w:rFonts w:ascii="Times New Roman"/>
                <w:b w:val="false"/>
                <w:i w:val="false"/>
                <w:color w:val="000000"/>
                <w:sz w:val="20"/>
              </w:rPr>
              <w:t>
Министра просвещения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8"/>
          <w:p>
            <w:pPr>
              <w:spacing w:after="20"/>
              <w:ind w:left="20"/>
              <w:jc w:val="both"/>
            </w:pPr>
            <w:r>
              <w:rPr>
                <w:rFonts w:ascii="Times New Roman"/>
                <w:b w:val="false"/>
                <w:i w:val="false"/>
                <w:color w:val="000000"/>
                <w:sz w:val="20"/>
              </w:rPr>
              <w:t>
Акпарова</w:t>
            </w:r>
          </w:p>
          <w:bookmarkEnd w:id="188"/>
          <w:p>
            <w:pPr>
              <w:spacing w:after="20"/>
              <w:ind w:left="20"/>
              <w:jc w:val="both"/>
            </w:pPr>
            <w:r>
              <w:rPr>
                <w:rFonts w:ascii="Times New Roman"/>
                <w:b w:val="false"/>
                <w:i w:val="false"/>
                <w:color w:val="000000"/>
                <w:sz w:val="20"/>
              </w:rPr>
              <w:t>
Ш. 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образования и науки Республики Казахстан от 18 мая 2020 года № 209 "Об утверждении Правил оказания государственной услуги "Апостилирование официальных документов, исходящих из организаций начального, основного среднего, общего среднего, технического и профессионального, послесреднего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9"/>
          <w:p>
            <w:pPr>
              <w:spacing w:after="20"/>
              <w:ind w:left="20"/>
              <w:jc w:val="both"/>
            </w:pPr>
            <w:r>
              <w:rPr>
                <w:rFonts w:ascii="Times New Roman"/>
                <w:b w:val="false"/>
                <w:i w:val="false"/>
                <w:color w:val="000000"/>
                <w:sz w:val="20"/>
              </w:rPr>
              <w:t>
приказ</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Шарабасов Ж. 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образования и науки Республики Казахстан от 22 мая 2020 года № 219 "Об утверждении Правил оказания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90"/>
          <w:p>
            <w:pPr>
              <w:spacing w:after="20"/>
              <w:ind w:left="20"/>
              <w:jc w:val="both"/>
            </w:pPr>
            <w:r>
              <w:rPr>
                <w:rFonts w:ascii="Times New Roman"/>
                <w:b w:val="false"/>
                <w:i w:val="false"/>
                <w:color w:val="000000"/>
                <w:sz w:val="20"/>
              </w:rPr>
              <w:t>
приказ</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91"/>
          <w:p>
            <w:pPr>
              <w:spacing w:after="20"/>
              <w:ind w:left="20"/>
              <w:jc w:val="both"/>
            </w:pPr>
            <w:r>
              <w:rPr>
                <w:rFonts w:ascii="Times New Roman"/>
                <w:b w:val="false"/>
                <w:i w:val="false"/>
                <w:color w:val="000000"/>
                <w:sz w:val="20"/>
              </w:rPr>
              <w:t>
Акпарова</w:t>
            </w:r>
          </w:p>
          <w:bookmarkEnd w:id="191"/>
          <w:p>
            <w:pPr>
              <w:spacing w:after="20"/>
              <w:ind w:left="20"/>
              <w:jc w:val="both"/>
            </w:pPr>
            <w:r>
              <w:rPr>
                <w:rFonts w:ascii="Times New Roman"/>
                <w:b w:val="false"/>
                <w:i w:val="false"/>
                <w:color w:val="000000"/>
                <w:sz w:val="20"/>
              </w:rPr>
              <w:t>
Ш. 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образования и науки Республики Казахстан от 27 мая 2020 года № 223 "Об утверждении правил оказания государственных услуг в сфере психолого-педагогической поддержки, оказываемых местными исполнительными органами"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92"/>
          <w:p>
            <w:pPr>
              <w:spacing w:after="20"/>
              <w:ind w:left="20"/>
              <w:jc w:val="both"/>
            </w:pPr>
            <w:r>
              <w:rPr>
                <w:rFonts w:ascii="Times New Roman"/>
                <w:b w:val="false"/>
                <w:i w:val="false"/>
                <w:color w:val="000000"/>
                <w:sz w:val="20"/>
              </w:rPr>
              <w:t>
приказ</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Мелдебекова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образования и науки Республики Казахстан от 19 июня 2020 года № 254 "Об утверждении правил оказания государственных услуг в сфере дошкольного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93"/>
          <w:p>
            <w:pPr>
              <w:spacing w:after="20"/>
              <w:ind w:left="20"/>
              <w:jc w:val="both"/>
            </w:pPr>
            <w:r>
              <w:rPr>
                <w:rFonts w:ascii="Times New Roman"/>
                <w:b w:val="false"/>
                <w:i w:val="false"/>
                <w:color w:val="000000"/>
                <w:sz w:val="20"/>
              </w:rPr>
              <w:t>
приказ</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94"/>
          <w:p>
            <w:pPr>
              <w:spacing w:after="20"/>
              <w:ind w:left="20"/>
              <w:jc w:val="both"/>
            </w:pPr>
            <w:r>
              <w:rPr>
                <w:rFonts w:ascii="Times New Roman"/>
                <w:b w:val="false"/>
                <w:i w:val="false"/>
                <w:color w:val="000000"/>
                <w:sz w:val="20"/>
              </w:rPr>
              <w:t>
май 2026 года</w:t>
            </w:r>
          </w:p>
          <w:bookmarkEnd w:id="19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Мелдебекова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образования и науки Республики Казахстан от 17 марта 2022 года № 101 "Об утверждении Типовых правил о Доме юношества"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95"/>
          <w:p>
            <w:pPr>
              <w:spacing w:after="20"/>
              <w:ind w:left="20"/>
              <w:jc w:val="both"/>
            </w:pPr>
            <w:r>
              <w:rPr>
                <w:rFonts w:ascii="Times New Roman"/>
                <w:b w:val="false"/>
                <w:i w:val="false"/>
                <w:color w:val="000000"/>
                <w:sz w:val="20"/>
              </w:rPr>
              <w:t>
приказ</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96"/>
          <w:p>
            <w:pPr>
              <w:spacing w:after="20"/>
              <w:ind w:left="20"/>
              <w:jc w:val="both"/>
            </w:pPr>
            <w:r>
              <w:rPr>
                <w:rFonts w:ascii="Times New Roman"/>
                <w:b w:val="false"/>
                <w:i w:val="false"/>
                <w:color w:val="000000"/>
                <w:sz w:val="20"/>
              </w:rPr>
              <w:t>
МП</w:t>
            </w:r>
          </w:p>
          <w:bookmarkEnd w:id="19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Акпарова Ш.К.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образования и науки Республики Казахстан от 30 марта 2022 года № 117 "Об утверждении инструкции по организации антитеррористической защиты объектов, уязвимых в террористическом отношении, осуществляющих деятельность в области образования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97"/>
          <w:p>
            <w:pPr>
              <w:spacing w:after="20"/>
              <w:ind w:left="20"/>
              <w:jc w:val="both"/>
            </w:pPr>
            <w:r>
              <w:rPr>
                <w:rFonts w:ascii="Times New Roman"/>
                <w:b w:val="false"/>
                <w:i w:val="false"/>
                <w:color w:val="000000"/>
                <w:sz w:val="20"/>
              </w:rPr>
              <w:t>
приказ</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Шарабасов Ж.С.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образования и науки Республики Казахстан от 5 апреля 2022 года № 132 "Об утверждении требований к структуре и содержанию учебников для организаций среднего образования и учебно-методических комплексов для дошкольных организаций, организаций среднего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98"/>
          <w:p>
            <w:pPr>
              <w:spacing w:after="20"/>
              <w:ind w:left="20"/>
              <w:jc w:val="both"/>
            </w:pPr>
            <w:r>
              <w:rPr>
                <w:rFonts w:ascii="Times New Roman"/>
                <w:b w:val="false"/>
                <w:i w:val="false"/>
                <w:color w:val="000000"/>
                <w:sz w:val="20"/>
              </w:rPr>
              <w:t>
приказ</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Шарабасов Ж.С.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9"/>
          <w:p>
            <w:pPr>
              <w:spacing w:after="20"/>
              <w:ind w:left="20"/>
              <w:jc w:val="both"/>
            </w:pPr>
            <w:r>
              <w:rPr>
                <w:rFonts w:ascii="Times New Roman"/>
                <w:b w:val="false"/>
                <w:i w:val="false"/>
                <w:color w:val="000000"/>
                <w:sz w:val="20"/>
              </w:rPr>
              <w:t>
приказ</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Мелдебекова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просвещения Республики Казахстан от 9 августа 2022 года № 354 "Об утверждении Правил формирования, сопровождения, системно-технического обслуживания, интеграции и обеспечения информационной безопасности информационной системы "Национальная образовательная база данных"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00"/>
          <w:p>
            <w:pPr>
              <w:spacing w:after="20"/>
              <w:ind w:left="20"/>
              <w:jc w:val="both"/>
            </w:pPr>
            <w:r>
              <w:rPr>
                <w:rFonts w:ascii="Times New Roman"/>
                <w:b w:val="false"/>
                <w:i w:val="false"/>
                <w:color w:val="000000"/>
                <w:sz w:val="20"/>
              </w:rPr>
              <w:t>
приказ</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А. 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просвещения Республики Казахстан от 27 августа 2022 года № 381 "Об утверждении Правил размещения государственного образовательного заказа на подготовку кадров с техническим и профессиональным, послесредним образованием с учетом потребностей рынка труда, а также на дошкольное воспитание и обучение, среднее образование и дополнительное образование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01"/>
          <w:p>
            <w:pPr>
              <w:spacing w:after="20"/>
              <w:ind w:left="20"/>
              <w:jc w:val="both"/>
            </w:pPr>
            <w:r>
              <w:rPr>
                <w:rFonts w:ascii="Times New Roman"/>
                <w:b w:val="false"/>
                <w:i w:val="false"/>
                <w:color w:val="000000"/>
                <w:sz w:val="20"/>
              </w:rPr>
              <w:t>
приказ</w:t>
            </w:r>
          </w:p>
          <w:bookmarkEnd w:id="201"/>
          <w:p>
            <w:pPr>
              <w:spacing w:after="20"/>
              <w:ind w:left="20"/>
              <w:jc w:val="both"/>
            </w:pPr>
            <w:r>
              <w:rPr>
                <w:rFonts w:ascii="Times New Roman"/>
                <w:b w:val="false"/>
                <w:i w:val="false"/>
                <w:color w:val="000000"/>
                <w:sz w:val="20"/>
              </w:rPr>
              <w:t>
Министра просвещения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Мелдебекова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просвещения Республики Казахстан от 31 августа 2022 года № 385 "Об утверждении Типовых правил деятельности организаций образования соответствующих типов и видов, за исключением организаций высшего и послевузовского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02"/>
          <w:p>
            <w:pPr>
              <w:spacing w:after="20"/>
              <w:ind w:left="20"/>
              <w:jc w:val="both"/>
            </w:pPr>
            <w:r>
              <w:rPr>
                <w:rFonts w:ascii="Times New Roman"/>
                <w:b w:val="false"/>
                <w:i w:val="false"/>
                <w:color w:val="000000"/>
                <w:sz w:val="20"/>
              </w:rPr>
              <w:t>
приказ</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Мелдебекова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исполняющего обязанности Министра просвещения Республики Казахстан от 7 октября 2022 года № 417 "Об утверждении Правил ведения реестра образовательных программ, реализуемых организациями технического и профессионального, послесреднего образования, а также основания включения в реестр образовательных программ и исключения из него"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3"/>
          <w:p>
            <w:pPr>
              <w:spacing w:after="20"/>
              <w:ind w:left="20"/>
              <w:jc w:val="both"/>
            </w:pPr>
            <w:r>
              <w:rPr>
                <w:rFonts w:ascii="Times New Roman"/>
                <w:b w:val="false"/>
                <w:i w:val="false"/>
                <w:color w:val="000000"/>
                <w:sz w:val="20"/>
              </w:rPr>
              <w:t>
приказ</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04"/>
          <w:p>
            <w:pPr>
              <w:spacing w:after="20"/>
              <w:ind w:left="20"/>
              <w:jc w:val="both"/>
            </w:pPr>
            <w:r>
              <w:rPr>
                <w:rFonts w:ascii="Times New Roman"/>
                <w:b w:val="false"/>
                <w:i w:val="false"/>
                <w:color w:val="000000"/>
                <w:sz w:val="20"/>
              </w:rPr>
              <w:t>
Акпарова</w:t>
            </w:r>
          </w:p>
          <w:bookmarkEnd w:id="204"/>
          <w:p>
            <w:pPr>
              <w:spacing w:after="20"/>
              <w:ind w:left="20"/>
              <w:jc w:val="both"/>
            </w:pPr>
            <w:r>
              <w:rPr>
                <w:rFonts w:ascii="Times New Roman"/>
                <w:b w:val="false"/>
                <w:i w:val="false"/>
                <w:color w:val="000000"/>
                <w:sz w:val="20"/>
              </w:rPr>
              <w:t>
Ш. 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просвещения Республики Казахстан от 14 ноября 2022 года № 456 "Об утверждении минимальных требований к объектам информатизации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5"/>
          <w:p>
            <w:pPr>
              <w:spacing w:after="20"/>
              <w:ind w:left="20"/>
              <w:jc w:val="both"/>
            </w:pPr>
            <w:r>
              <w:rPr>
                <w:rFonts w:ascii="Times New Roman"/>
                <w:b w:val="false"/>
                <w:i w:val="false"/>
                <w:color w:val="000000"/>
                <w:sz w:val="20"/>
              </w:rPr>
              <w:t>
приказ</w:t>
            </w:r>
          </w:p>
          <w:bookmarkEnd w:id="205"/>
          <w:p>
            <w:pPr>
              <w:spacing w:after="20"/>
              <w:ind w:left="20"/>
              <w:jc w:val="both"/>
            </w:pPr>
            <w:r>
              <w:rPr>
                <w:rFonts w:ascii="Times New Roman"/>
                <w:b w:val="false"/>
                <w:i w:val="false"/>
                <w:color w:val="000000"/>
                <w:sz w:val="20"/>
              </w:rPr>
              <w:t>
Министра просвещения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А. 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просвещения Республики Казахстан от 30 ноября 2022 года № 483 "Об утверждении Правил оказания государственной услуги "Выдача лицензии на занятие образовательной деятельностью в сфере начального, основного среднего, общего среднего, технического и профессионального, послесреднего образования, духовного образования, образовательно-оздоровительные услуги несовершеннолетним"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06"/>
          <w:p>
            <w:pPr>
              <w:spacing w:after="20"/>
              <w:ind w:left="20"/>
              <w:jc w:val="both"/>
            </w:pPr>
            <w:r>
              <w:rPr>
                <w:rFonts w:ascii="Times New Roman"/>
                <w:b w:val="false"/>
                <w:i w:val="false"/>
                <w:color w:val="000000"/>
                <w:sz w:val="20"/>
              </w:rPr>
              <w:t>
приказ</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Шарабасов Ж.С.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просвещения Республики Казахстан от 5 декабря 2022 года № 486 "Об утверждении критериев оценки организаций дошкольного, среднего, технического и профессионального, послесреднего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07"/>
          <w:p>
            <w:pPr>
              <w:spacing w:after="20"/>
              <w:ind w:left="20"/>
              <w:jc w:val="both"/>
            </w:pPr>
            <w:r>
              <w:rPr>
                <w:rFonts w:ascii="Times New Roman"/>
                <w:b w:val="false"/>
                <w:i w:val="false"/>
                <w:color w:val="000000"/>
                <w:sz w:val="20"/>
              </w:rPr>
              <w:t>
приказ</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Шарабасов Ж.С.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просвещения Республики Казахстан от 9 декабря 2022 года № 491 "Об утверждении правил выбора учебников и учебно-методических комплексов педагогами государственных организаций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8"/>
          <w:p>
            <w:pPr>
              <w:spacing w:after="20"/>
              <w:ind w:left="20"/>
              <w:jc w:val="both"/>
            </w:pPr>
            <w:r>
              <w:rPr>
                <w:rFonts w:ascii="Times New Roman"/>
                <w:b w:val="false"/>
                <w:i w:val="false"/>
                <w:color w:val="000000"/>
                <w:sz w:val="20"/>
              </w:rPr>
              <w:t>
приказ</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Шарабасов Ж.С.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просвещения Республики Казахстан от 15 декабря 2022 года № 497 "Об утверждении правил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 реализующих образовательные программы технического и профессионального, послесреднего образования, в период зимних и летних каникул на междугородном железнодорожном и автомобильном транспорте"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09"/>
          <w:p>
            <w:pPr>
              <w:spacing w:after="20"/>
              <w:ind w:left="20"/>
              <w:jc w:val="both"/>
            </w:pPr>
            <w:r>
              <w:rPr>
                <w:rFonts w:ascii="Times New Roman"/>
                <w:b w:val="false"/>
                <w:i w:val="false"/>
                <w:color w:val="000000"/>
                <w:sz w:val="20"/>
              </w:rPr>
              <w:t>
приказ</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0"/>
          <w:p>
            <w:pPr>
              <w:spacing w:after="20"/>
              <w:ind w:left="20"/>
              <w:jc w:val="both"/>
            </w:pPr>
            <w:r>
              <w:rPr>
                <w:rFonts w:ascii="Times New Roman"/>
                <w:b w:val="false"/>
                <w:i w:val="false"/>
                <w:color w:val="000000"/>
                <w:sz w:val="20"/>
              </w:rPr>
              <w:t>
Акпарова</w:t>
            </w:r>
          </w:p>
          <w:bookmarkEnd w:id="210"/>
          <w:p>
            <w:pPr>
              <w:spacing w:after="20"/>
              <w:ind w:left="20"/>
              <w:jc w:val="both"/>
            </w:pPr>
            <w:r>
              <w:rPr>
                <w:rFonts w:ascii="Times New Roman"/>
                <w:b w:val="false"/>
                <w:i w:val="false"/>
                <w:color w:val="000000"/>
                <w:sz w:val="20"/>
              </w:rPr>
              <w:t>
Ш. 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просвещения Республики Казахстан от 29 декабря 2022 года № 532 "Об утверждении Правил размещения государственного образовательного заказа на специальную психолого-педагогическую поддержку детей с ограниченными возможностями"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11"/>
          <w:p>
            <w:pPr>
              <w:spacing w:after="20"/>
              <w:ind w:left="20"/>
              <w:jc w:val="both"/>
            </w:pPr>
            <w:r>
              <w:rPr>
                <w:rFonts w:ascii="Times New Roman"/>
                <w:b w:val="false"/>
                <w:i w:val="false"/>
                <w:color w:val="000000"/>
                <w:sz w:val="20"/>
              </w:rPr>
              <w:t>
приказ</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Мелдебекова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просвещения Республики Казахстан от 17 февраля 2023 года № 38 "Об утверждении Правил распределения, расходования, мониторинга и отчетности средств Фонда поддержки инфраструктуры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12"/>
          <w:p>
            <w:pPr>
              <w:spacing w:after="20"/>
              <w:ind w:left="20"/>
              <w:jc w:val="both"/>
            </w:pPr>
            <w:r>
              <w:rPr>
                <w:rFonts w:ascii="Times New Roman"/>
                <w:b w:val="false"/>
                <w:i w:val="false"/>
                <w:color w:val="000000"/>
                <w:sz w:val="20"/>
              </w:rPr>
              <w:t>
приказ</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Шарабасов Ж.С.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просвещения Республики Казахстан от 3 апреля 2023 года № 82 "Об утверждении Правил оказания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13"/>
          <w:p>
            <w:pPr>
              <w:spacing w:after="20"/>
              <w:ind w:left="20"/>
              <w:jc w:val="both"/>
            </w:pPr>
            <w:r>
              <w:rPr>
                <w:rFonts w:ascii="Times New Roman"/>
                <w:b w:val="false"/>
                <w:i w:val="false"/>
                <w:color w:val="000000"/>
                <w:sz w:val="20"/>
              </w:rPr>
              <w:t>
приказ</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14"/>
          <w:p>
            <w:pPr>
              <w:spacing w:after="20"/>
              <w:ind w:left="20"/>
              <w:jc w:val="both"/>
            </w:pPr>
            <w:r>
              <w:rPr>
                <w:rFonts w:ascii="Times New Roman"/>
                <w:b w:val="false"/>
                <w:i w:val="false"/>
                <w:color w:val="000000"/>
                <w:sz w:val="20"/>
              </w:rPr>
              <w:t>
Акпарова</w:t>
            </w:r>
          </w:p>
          <w:bookmarkEnd w:id="214"/>
          <w:p>
            <w:pPr>
              <w:spacing w:after="20"/>
              <w:ind w:left="20"/>
              <w:jc w:val="both"/>
            </w:pPr>
            <w:r>
              <w:rPr>
                <w:rFonts w:ascii="Times New Roman"/>
                <w:b w:val="false"/>
                <w:i w:val="false"/>
                <w:color w:val="000000"/>
                <w:sz w:val="20"/>
              </w:rPr>
              <w:t>
Ш. 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15"/>
          <w:p>
            <w:pPr>
              <w:spacing w:after="20"/>
              <w:ind w:left="20"/>
              <w:jc w:val="both"/>
            </w:pPr>
            <w:r>
              <w:rPr>
                <w:rFonts w:ascii="Times New Roman"/>
                <w:b w:val="false"/>
                <w:i w:val="false"/>
                <w:color w:val="000000"/>
                <w:sz w:val="20"/>
              </w:rPr>
              <w:t>
приказ</w:t>
            </w:r>
          </w:p>
          <w:bookmarkEnd w:id="215"/>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Рустемова А.Ш.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16"/>
          <w:p>
            <w:pPr>
              <w:spacing w:after="20"/>
              <w:ind w:left="20"/>
              <w:jc w:val="both"/>
            </w:pPr>
            <w:r>
              <w:rPr>
                <w:rFonts w:ascii="Times New Roman"/>
                <w:b w:val="false"/>
                <w:i w:val="false"/>
                <w:color w:val="000000"/>
                <w:sz w:val="20"/>
              </w:rPr>
              <w:t>
приказ</w:t>
            </w:r>
          </w:p>
          <w:bookmarkEnd w:id="216"/>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17"/>
          <w:p>
            <w:pPr>
              <w:spacing w:after="20"/>
              <w:ind w:left="20"/>
              <w:jc w:val="both"/>
            </w:pPr>
            <w:r>
              <w:rPr>
                <w:rFonts w:ascii="Times New Roman"/>
                <w:b w:val="false"/>
                <w:i w:val="false"/>
                <w:color w:val="000000"/>
                <w:sz w:val="20"/>
              </w:rPr>
              <w:t>
Муратов Т.М.</w:t>
            </w:r>
          </w:p>
          <w:bookmarkEnd w:id="217"/>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здравоохранения Республики Казахстан от 30 октября 2020 года № ҚР ДСМ-172/2020 "Об утверждении Правил проведения медицинского осмотра лиц, претендующих на получение права управления транспортными средствами, повторного медицинского осмотра водителя механических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18"/>
          <w:p>
            <w:pPr>
              <w:spacing w:after="20"/>
              <w:ind w:left="20"/>
              <w:jc w:val="both"/>
            </w:pPr>
            <w:r>
              <w:rPr>
                <w:rFonts w:ascii="Times New Roman"/>
                <w:b w:val="false"/>
                <w:i w:val="false"/>
                <w:color w:val="000000"/>
                <w:sz w:val="20"/>
              </w:rPr>
              <w:t>
приказ</w:t>
            </w:r>
          </w:p>
          <w:bookmarkEnd w:id="218"/>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Рустемова А.Ш.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просвещения Республики Казахстан от 28 июля 2023 года № 230 "Об утверждении Правил признания документов о среднем, техническом и профессиональном, послесреднем образовании, которые признаются на территории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19"/>
          <w:p>
            <w:pPr>
              <w:spacing w:after="20"/>
              <w:ind w:left="20"/>
              <w:jc w:val="both"/>
            </w:pPr>
            <w:r>
              <w:rPr>
                <w:rFonts w:ascii="Times New Roman"/>
                <w:b w:val="false"/>
                <w:i w:val="false"/>
                <w:color w:val="000000"/>
                <w:sz w:val="20"/>
              </w:rPr>
              <w:t>
приказ</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Шарабасов Ж.С.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просвещения Республики Казахстан от 14 ноября 2023 года № 337 "Об утверждении положений ведомств Министерства просвещения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20"/>
          <w:p>
            <w:pPr>
              <w:spacing w:after="20"/>
              <w:ind w:left="20"/>
              <w:jc w:val="both"/>
            </w:pPr>
            <w:r>
              <w:rPr>
                <w:rFonts w:ascii="Times New Roman"/>
                <w:b w:val="false"/>
                <w:i w:val="false"/>
                <w:color w:val="000000"/>
                <w:sz w:val="20"/>
              </w:rPr>
              <w:t>
приказ</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Мелдебекова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просвещения Республики Казахстан от 27 ноября 2023 года № 349 "Об утверждении правил организации учебного процесса по дистанционному обучению в организациях среднего, дополнительного, технического и профессионального, послесреднего образования, в том числе при неблагоприятных погодных метеоусловиях, а также при введении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при объявлении чрезвычайных ситуаций и в форме онлайн-обучения в организациях образования, реализующих образовательные учебные программы технического и профессионального, послесреднего образования, а также требований к организациям образования по предоставлению дистанционного обучения"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21"/>
          <w:p>
            <w:pPr>
              <w:spacing w:after="20"/>
              <w:ind w:left="20"/>
              <w:jc w:val="both"/>
            </w:pPr>
            <w:r>
              <w:rPr>
                <w:rFonts w:ascii="Times New Roman"/>
                <w:b w:val="false"/>
                <w:i w:val="false"/>
                <w:color w:val="000000"/>
                <w:sz w:val="20"/>
              </w:rPr>
              <w:t>
приказ</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Мелдебекова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просвещения Республики Казахстан от 25 апреля 2024 года № 86 "Об утверждении Отраслевой системы поощрения Министерства просвещения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22"/>
          <w:p>
            <w:pPr>
              <w:spacing w:after="20"/>
              <w:ind w:left="20"/>
              <w:jc w:val="both"/>
            </w:pPr>
            <w:r>
              <w:rPr>
                <w:rFonts w:ascii="Times New Roman"/>
                <w:b w:val="false"/>
                <w:i w:val="false"/>
                <w:color w:val="000000"/>
                <w:sz w:val="20"/>
              </w:rPr>
              <w:t>
приказ</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Мелдебекова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совместный приказ Министра просвещения Республики Казахстан от 31 марта 2025 года № 57 и Министра труда и социальной защиты населения Республики Казахстан от 31 марта 2025 года № 96 "Об утверждении правил назначения на должности, освобождения от должностей первых руководителей и педагогов государственных организаций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23"/>
          <w:p>
            <w:pPr>
              <w:spacing w:after="20"/>
              <w:ind w:left="20"/>
              <w:jc w:val="both"/>
            </w:pPr>
            <w:r>
              <w:rPr>
                <w:rFonts w:ascii="Times New Roman"/>
                <w:b w:val="false"/>
                <w:i w:val="false"/>
                <w:color w:val="000000"/>
                <w:sz w:val="20"/>
              </w:rPr>
              <w:t>
совместный приказ</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 Республики Казахстан и Министра труда и социальной защиты населения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Мелдебекова М.Т., Жазыкпаев Б.Б.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просвещения Республики Казахстан от 31 марта 2025 года № 61 "Об утверждении Положения о приемных профессиональных семьях"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24"/>
          <w:p>
            <w:pPr>
              <w:spacing w:after="20"/>
              <w:ind w:left="20"/>
              <w:jc w:val="both"/>
            </w:pPr>
            <w:r>
              <w:rPr>
                <w:rFonts w:ascii="Times New Roman"/>
                <w:b w:val="false"/>
                <w:i w:val="false"/>
                <w:color w:val="000000"/>
                <w:sz w:val="20"/>
              </w:rPr>
              <w:t>
приказ</w:t>
            </w:r>
          </w:p>
          <w:bookmarkEnd w:id="224"/>
          <w:p>
            <w:pPr>
              <w:spacing w:after="20"/>
              <w:ind w:left="20"/>
              <w:jc w:val="both"/>
            </w:pPr>
            <w:r>
              <w:rPr>
                <w:rFonts w:ascii="Times New Roman"/>
                <w:b w:val="false"/>
                <w:i w:val="false"/>
                <w:color w:val="000000"/>
                <w:sz w:val="20"/>
              </w:rPr>
              <w:t>
Министра просвещения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25"/>
          <w:p>
            <w:pPr>
              <w:spacing w:after="20"/>
              <w:ind w:left="20"/>
              <w:jc w:val="both"/>
            </w:pPr>
            <w:r>
              <w:rPr>
                <w:rFonts w:ascii="Times New Roman"/>
                <w:b w:val="false"/>
                <w:i w:val="false"/>
                <w:color w:val="000000"/>
                <w:sz w:val="20"/>
              </w:rPr>
              <w:t>
Акпарова</w:t>
            </w:r>
          </w:p>
          <w:bookmarkEnd w:id="225"/>
          <w:p>
            <w:pPr>
              <w:spacing w:after="20"/>
              <w:ind w:left="20"/>
              <w:jc w:val="both"/>
            </w:pPr>
            <w:r>
              <w:rPr>
                <w:rFonts w:ascii="Times New Roman"/>
                <w:b w:val="false"/>
                <w:i w:val="false"/>
                <w:color w:val="000000"/>
                <w:sz w:val="20"/>
              </w:rPr>
              <w:t>
Ш. 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просвещения Республики Казахстан от 29 августа 2025 года № 197 "Об утверждении Методики проведения рейтинга эффективности деятельности педагогов и руководителей организаций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26"/>
          <w:p>
            <w:pPr>
              <w:spacing w:after="20"/>
              <w:ind w:left="20"/>
              <w:jc w:val="both"/>
            </w:pPr>
            <w:r>
              <w:rPr>
                <w:rFonts w:ascii="Times New Roman"/>
                <w:b w:val="false"/>
                <w:i w:val="false"/>
                <w:color w:val="000000"/>
                <w:sz w:val="20"/>
              </w:rPr>
              <w:t>
приказ</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w:t>
            </w:r>
          </w:p>
          <w:p>
            <w:pPr>
              <w:spacing w:after="20"/>
              <w:ind w:left="20"/>
              <w:jc w:val="both"/>
            </w:pPr>
            <w:r>
              <w:rPr>
                <w:rFonts w:ascii="Times New Roman"/>
                <w:b w:val="false"/>
                <w:i w:val="false"/>
                <w:color w:val="000000"/>
                <w:sz w:val="20"/>
              </w:rPr>
              <w:t>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Мелдебекова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просвещения Республики Казахстан от 30 мая 2025 года № 131 "Об утверждении Правил и критериев отбора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27"/>
          <w:p>
            <w:pPr>
              <w:spacing w:after="20"/>
              <w:ind w:left="20"/>
              <w:jc w:val="both"/>
            </w:pPr>
            <w:r>
              <w:rPr>
                <w:rFonts w:ascii="Times New Roman"/>
                <w:b w:val="false"/>
                <w:i w:val="false"/>
                <w:color w:val="000000"/>
                <w:sz w:val="20"/>
              </w:rPr>
              <w:t>
приказ</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просвещения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Мелдебекова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3 ноября 2020 года № ҚР ДСМ-177/2020 "Об утверждении правил выдачи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28"/>
          <w:p>
            <w:pPr>
              <w:spacing w:after="20"/>
              <w:ind w:left="20"/>
              <w:jc w:val="both"/>
            </w:pPr>
            <w:r>
              <w:rPr>
                <w:rFonts w:ascii="Times New Roman"/>
                <w:b w:val="false"/>
                <w:i w:val="false"/>
                <w:color w:val="000000"/>
                <w:sz w:val="20"/>
              </w:rPr>
              <w:t>
приказ</w:t>
            </w:r>
          </w:p>
          <w:bookmarkEnd w:id="228"/>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просвещения Республики Казахстан от 24 ноября 2025 года № 264 "Об утверждении Правил деятельности центров психологической поддержки"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29"/>
          <w:p>
            <w:pPr>
              <w:spacing w:after="20"/>
              <w:ind w:left="20"/>
              <w:jc w:val="both"/>
            </w:pPr>
            <w:r>
              <w:rPr>
                <w:rFonts w:ascii="Times New Roman"/>
                <w:b w:val="false"/>
                <w:i w:val="false"/>
                <w:color w:val="000000"/>
                <w:sz w:val="20"/>
              </w:rPr>
              <w:t>
приказ</w:t>
            </w:r>
          </w:p>
          <w:bookmarkEnd w:id="229"/>
          <w:p>
            <w:pPr>
              <w:spacing w:after="20"/>
              <w:ind w:left="20"/>
              <w:jc w:val="both"/>
            </w:pPr>
            <w:r>
              <w:rPr>
                <w:rFonts w:ascii="Times New Roman"/>
                <w:b w:val="false"/>
                <w:i w:val="false"/>
                <w:color w:val="000000"/>
                <w:sz w:val="20"/>
              </w:rPr>
              <w:t>
Министра просвещения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30"/>
          <w:p>
            <w:pPr>
              <w:spacing w:after="20"/>
              <w:ind w:left="20"/>
              <w:jc w:val="both"/>
            </w:pPr>
            <w:r>
              <w:rPr>
                <w:rFonts w:ascii="Times New Roman"/>
                <w:b w:val="false"/>
                <w:i w:val="false"/>
                <w:color w:val="000000"/>
                <w:sz w:val="20"/>
              </w:rPr>
              <w:t>
Акпарова Ш.К.</w:t>
            </w:r>
          </w:p>
          <w:bookmarkEnd w:id="230"/>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13 ноября 2020 года № ҚР ДСМ-194/2020 "Об утверждении правил прикрепления физических лиц к организациям здравоохранения, оказывающим первичную медико-санитарную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31"/>
          <w:p>
            <w:pPr>
              <w:spacing w:after="20"/>
              <w:ind w:left="20"/>
              <w:jc w:val="both"/>
            </w:pPr>
            <w:r>
              <w:rPr>
                <w:rFonts w:ascii="Times New Roman"/>
                <w:b w:val="false"/>
                <w:i w:val="false"/>
                <w:color w:val="000000"/>
                <w:sz w:val="20"/>
              </w:rPr>
              <w:t>
приказ</w:t>
            </w:r>
          </w:p>
          <w:bookmarkEnd w:id="231"/>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Рустемова А.Ш.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18 ноября 2020 года № ҚР ДСМ-198/2020 "Об утверждении правил проведения экспертизы временной нетрудоспособности, а также выдачи листа или справки о временной нетрудоспособности"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32"/>
          <w:p>
            <w:pPr>
              <w:spacing w:after="20"/>
              <w:ind w:left="20"/>
              <w:jc w:val="both"/>
            </w:pPr>
            <w:r>
              <w:rPr>
                <w:rFonts w:ascii="Times New Roman"/>
                <w:b w:val="false"/>
                <w:i w:val="false"/>
                <w:color w:val="000000"/>
                <w:sz w:val="20"/>
              </w:rPr>
              <w:t>
приказ</w:t>
            </w:r>
          </w:p>
          <w:bookmarkEnd w:id="232"/>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Рустемова А.Ш.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30 ноября 2020 года № ҚР ДСМ-225/2020 "Об утверждении правил оказания скорой медицинской помощи, в том числе с привлечением медицинской авиации"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33"/>
          <w:p>
            <w:pPr>
              <w:spacing w:after="20"/>
              <w:ind w:left="20"/>
              <w:jc w:val="both"/>
            </w:pPr>
            <w:r>
              <w:rPr>
                <w:rFonts w:ascii="Times New Roman"/>
                <w:b w:val="false"/>
                <w:i w:val="false"/>
                <w:color w:val="000000"/>
                <w:sz w:val="20"/>
              </w:rPr>
              <w:t>
приказ</w:t>
            </w:r>
          </w:p>
          <w:bookmarkEnd w:id="233"/>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Рустемова А.Ш.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8 декабря 2020 года № ҚР ДСМ-237/2020 "Об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34"/>
          <w:p>
            <w:pPr>
              <w:spacing w:after="20"/>
              <w:ind w:left="20"/>
              <w:jc w:val="both"/>
            </w:pPr>
            <w:r>
              <w:rPr>
                <w:rFonts w:ascii="Times New Roman"/>
                <w:b w:val="false"/>
                <w:i w:val="false"/>
                <w:color w:val="000000"/>
                <w:sz w:val="20"/>
              </w:rPr>
              <w:t>
приказ</w:t>
            </w:r>
          </w:p>
          <w:bookmarkEnd w:id="234"/>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35"/>
          <w:p>
            <w:pPr>
              <w:spacing w:after="20"/>
              <w:ind w:left="20"/>
              <w:jc w:val="both"/>
            </w:pPr>
            <w:r>
              <w:rPr>
                <w:rFonts w:ascii="Times New Roman"/>
                <w:b w:val="false"/>
                <w:i w:val="false"/>
                <w:color w:val="000000"/>
                <w:sz w:val="20"/>
              </w:rPr>
              <w:t>
Муратов Т.М.</w:t>
            </w:r>
          </w:p>
          <w:bookmarkEnd w:id="235"/>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11 декабря 2020 года № ҚР ДСМ-247/2020 "Об утверждении правил регулирования, формирования предельных цен и наценки на лекарственные средства, а также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36"/>
          <w:p>
            <w:pPr>
              <w:spacing w:after="20"/>
              <w:ind w:left="20"/>
              <w:jc w:val="both"/>
            </w:pPr>
            <w:r>
              <w:rPr>
                <w:rFonts w:ascii="Times New Roman"/>
                <w:b w:val="false"/>
                <w:i w:val="false"/>
                <w:color w:val="000000"/>
                <w:sz w:val="20"/>
              </w:rPr>
              <w:t>
приказ</w:t>
            </w:r>
          </w:p>
          <w:bookmarkEnd w:id="236"/>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11 декабря 2020 года № ҚР ДСМ-254/2020 "Об утверждении правил проведения сертификации менеджера в области здравоохранения, подтверждения действия сертификата менеджера в области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37"/>
          <w:p>
            <w:pPr>
              <w:spacing w:after="20"/>
              <w:ind w:left="20"/>
              <w:jc w:val="both"/>
            </w:pPr>
            <w:r>
              <w:rPr>
                <w:rFonts w:ascii="Times New Roman"/>
                <w:b w:val="false"/>
                <w:i w:val="false"/>
                <w:color w:val="000000"/>
                <w:sz w:val="20"/>
              </w:rPr>
              <w:t>
приказ</w:t>
            </w:r>
          </w:p>
          <w:bookmarkEnd w:id="237"/>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Султангазиев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15 декабря 2020 года № ҚР ДСМ-274/2020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38"/>
          <w:p>
            <w:pPr>
              <w:spacing w:after="20"/>
              <w:ind w:left="20"/>
              <w:jc w:val="both"/>
            </w:pPr>
            <w:r>
              <w:rPr>
                <w:rFonts w:ascii="Times New Roman"/>
                <w:b w:val="false"/>
                <w:i w:val="false"/>
                <w:color w:val="000000"/>
                <w:sz w:val="20"/>
              </w:rPr>
              <w:t>
приказ</w:t>
            </w:r>
          </w:p>
          <w:bookmarkEnd w:id="238"/>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21 декабря 2020 года № ҚР ДСМ-299/2020 "Об утверждении правил аккредитации в области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39"/>
          <w:p>
            <w:pPr>
              <w:spacing w:after="20"/>
              <w:ind w:left="20"/>
              <w:jc w:val="both"/>
            </w:pPr>
            <w:r>
              <w:rPr>
                <w:rFonts w:ascii="Times New Roman"/>
                <w:b w:val="false"/>
                <w:i w:val="false"/>
                <w:color w:val="000000"/>
                <w:sz w:val="20"/>
              </w:rPr>
              <w:t>
приказ</w:t>
            </w:r>
          </w:p>
          <w:bookmarkEnd w:id="239"/>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21 декабря 2020 года № ҚР ДСМ-303/2020 "Об утверждении правил дополнительного и неформального образования специалистов в области здравоохранения, квалификационных требований к организациям, реализующим образовательные программы дополнительного и неформального образования в области здравоохранения, а также правил признания результатов обучения, полученных специалистами в области здравоохранения через дополнительное и неформальное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40"/>
          <w:p>
            <w:pPr>
              <w:spacing w:after="20"/>
              <w:ind w:left="20"/>
              <w:jc w:val="both"/>
            </w:pPr>
            <w:r>
              <w:rPr>
                <w:rFonts w:ascii="Times New Roman"/>
                <w:b w:val="false"/>
                <w:i w:val="false"/>
                <w:color w:val="000000"/>
                <w:sz w:val="20"/>
              </w:rPr>
              <w:t>
приказ</w:t>
            </w:r>
          </w:p>
          <w:bookmarkEnd w:id="240"/>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41"/>
          <w:p>
            <w:pPr>
              <w:spacing w:after="20"/>
              <w:ind w:left="20"/>
              <w:jc w:val="both"/>
            </w:pPr>
            <w:r>
              <w:rPr>
                <w:rFonts w:ascii="Times New Roman"/>
                <w:b w:val="false"/>
                <w:i w:val="false"/>
                <w:color w:val="000000"/>
                <w:sz w:val="20"/>
              </w:rPr>
              <w:t>
Султангазиев Т.С.</w:t>
            </w:r>
          </w:p>
          <w:bookmarkEnd w:id="241"/>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21 декабря 2020 года № ҚР ДСМ-308/2020 "Об утверждении Правил дачи прижизненного волеизъявления человека на посмертное донорство органов (части органа) и (или) тканей (части ткани) и уведомления супруга (супруги) или одного из близких родственников об этом"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42"/>
          <w:p>
            <w:pPr>
              <w:spacing w:after="20"/>
              <w:ind w:left="20"/>
              <w:jc w:val="both"/>
            </w:pPr>
            <w:r>
              <w:rPr>
                <w:rFonts w:ascii="Times New Roman"/>
                <w:b w:val="false"/>
                <w:i w:val="false"/>
                <w:color w:val="000000"/>
                <w:sz w:val="20"/>
              </w:rPr>
              <w:t>
приказ</w:t>
            </w:r>
          </w:p>
          <w:bookmarkEnd w:id="242"/>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Рустемова А.Ш.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исполняющего обязанности Министра здравоохранения Республики Казахстан от 24 декабря 2020 года № ҚР ДСМ-326/2020 "Об утверждении правил формирования Казахстанского национального лекарственного формуляра, а также правил разработки лекарственных формуляров организаций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43"/>
          <w:p>
            <w:pPr>
              <w:spacing w:after="20"/>
              <w:ind w:left="20"/>
              <w:jc w:val="both"/>
            </w:pPr>
            <w:r>
              <w:rPr>
                <w:rFonts w:ascii="Times New Roman"/>
                <w:b w:val="false"/>
                <w:i w:val="false"/>
                <w:color w:val="000000"/>
                <w:sz w:val="20"/>
              </w:rPr>
              <w:t>
приказ</w:t>
            </w:r>
          </w:p>
          <w:bookmarkEnd w:id="243"/>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30 декабря 2020 года № ҚР ДСМ-336/2020 "О некоторых вопросах оказания государственных услуг в сфере санитарно-эпидемиологического благополучия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44"/>
          <w:p>
            <w:pPr>
              <w:spacing w:after="20"/>
              <w:ind w:left="20"/>
              <w:jc w:val="both"/>
            </w:pPr>
            <w:r>
              <w:rPr>
                <w:rFonts w:ascii="Times New Roman"/>
                <w:b w:val="false"/>
                <w:i w:val="false"/>
                <w:color w:val="000000"/>
                <w:sz w:val="20"/>
              </w:rPr>
              <w:t>
приказ</w:t>
            </w:r>
          </w:p>
          <w:bookmarkEnd w:id="244"/>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Султангазиев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здравоохранения Республики Казахстан от 21 января 2021 года № ҚР ДСМ-8 "Об утверждении правил выдачи сертификата на фармацевтический продукт (СРР)"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45"/>
          <w:p>
            <w:pPr>
              <w:spacing w:after="20"/>
              <w:ind w:left="20"/>
              <w:jc w:val="both"/>
            </w:pPr>
            <w:r>
              <w:rPr>
                <w:rFonts w:ascii="Times New Roman"/>
                <w:b w:val="false"/>
                <w:i w:val="false"/>
                <w:color w:val="000000"/>
                <w:sz w:val="20"/>
              </w:rPr>
              <w:t>
приказ</w:t>
            </w:r>
          </w:p>
          <w:bookmarkEnd w:id="245"/>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27 января 2021 года № ҚР ДСМ-9 "Об утверждении правил проведения фармацевтических инспекций по надлежащим фармацевтическим практикам"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46"/>
          <w:p>
            <w:pPr>
              <w:spacing w:after="20"/>
              <w:ind w:left="20"/>
              <w:jc w:val="both"/>
            </w:pPr>
            <w:r>
              <w:rPr>
                <w:rFonts w:ascii="Times New Roman"/>
                <w:b w:val="false"/>
                <w:i w:val="false"/>
                <w:color w:val="000000"/>
                <w:sz w:val="20"/>
              </w:rPr>
              <w:t>
приказ</w:t>
            </w:r>
          </w:p>
          <w:bookmarkEnd w:id="246"/>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9 февраля 2021 года № ҚР ДСМ-16 "Об утверждении правил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47"/>
          <w:p>
            <w:pPr>
              <w:spacing w:after="20"/>
              <w:ind w:left="20"/>
              <w:jc w:val="both"/>
            </w:pPr>
            <w:r>
              <w:rPr>
                <w:rFonts w:ascii="Times New Roman"/>
                <w:b w:val="false"/>
                <w:i w:val="false"/>
                <w:color w:val="000000"/>
                <w:sz w:val="20"/>
              </w:rPr>
              <w:t>
приказ</w:t>
            </w:r>
          </w:p>
          <w:bookmarkEnd w:id="247"/>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48"/>
          <w:p>
            <w:pPr>
              <w:spacing w:after="20"/>
              <w:ind w:left="20"/>
              <w:jc w:val="both"/>
            </w:pPr>
            <w:r>
              <w:rPr>
                <w:rFonts w:ascii="Times New Roman"/>
                <w:b w:val="false"/>
                <w:i w:val="false"/>
                <w:color w:val="000000"/>
                <w:sz w:val="20"/>
              </w:rPr>
              <w:t>
Муратов Т.М.</w:t>
            </w:r>
          </w:p>
          <w:bookmarkEnd w:id="248"/>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2 апреля 2021 года № ҚР ДСМ -27 "Об утверждении Стандарта организации оказания экстренной медицинской помощи в приемных отделениях медицинских организаций, оказывающих медицинскую помощь в стационарных условиях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49"/>
          <w:p>
            <w:pPr>
              <w:spacing w:after="20"/>
              <w:ind w:left="20"/>
              <w:jc w:val="both"/>
            </w:pPr>
            <w:r>
              <w:rPr>
                <w:rFonts w:ascii="Times New Roman"/>
                <w:b w:val="false"/>
                <w:i w:val="false"/>
                <w:color w:val="000000"/>
                <w:sz w:val="20"/>
              </w:rPr>
              <w:t>
приказ</w:t>
            </w:r>
          </w:p>
          <w:bookmarkEnd w:id="249"/>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Рустемова А.Ш.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здравоохранения Республики Казахстан от 14 апреля 2021 года № ҚР ДСМ-30 "Об утверждении правил осуществления сбора, обработки, хранения, защиты и предоставления персональных медицинских данных субъектами цифрового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50"/>
          <w:p>
            <w:pPr>
              <w:spacing w:after="20"/>
              <w:ind w:left="20"/>
              <w:jc w:val="both"/>
            </w:pPr>
            <w:r>
              <w:rPr>
                <w:rFonts w:ascii="Times New Roman"/>
                <w:b w:val="false"/>
                <w:i w:val="false"/>
                <w:color w:val="000000"/>
                <w:sz w:val="20"/>
              </w:rPr>
              <w:t>
приказ</w:t>
            </w:r>
          </w:p>
          <w:bookmarkEnd w:id="250"/>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Е.Д.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51"/>
          <w:p>
            <w:pPr>
              <w:spacing w:after="20"/>
              <w:ind w:left="20"/>
              <w:jc w:val="both"/>
            </w:pPr>
            <w:r>
              <w:rPr>
                <w:rFonts w:ascii="Times New Roman"/>
                <w:b w:val="false"/>
                <w:i w:val="false"/>
                <w:color w:val="000000"/>
                <w:sz w:val="20"/>
              </w:rPr>
              <w:t>
О внесении изменений и дополнений в приказ Министра здравоохранения Республики Казахстан от 12 мая 2021 года № ҚР ДСМ – 39 "Об утверждении требований к электронным информационным ресурсам для дистанционных медицинских услуг"</w:t>
            </w:r>
          </w:p>
          <w:bookmarkEnd w:id="25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52"/>
          <w:p>
            <w:pPr>
              <w:spacing w:after="20"/>
              <w:ind w:left="20"/>
              <w:jc w:val="both"/>
            </w:pPr>
            <w:r>
              <w:rPr>
                <w:rFonts w:ascii="Times New Roman"/>
                <w:b w:val="false"/>
                <w:i w:val="false"/>
                <w:color w:val="000000"/>
                <w:sz w:val="20"/>
              </w:rPr>
              <w:t>
приказ</w:t>
            </w:r>
          </w:p>
          <w:bookmarkEnd w:id="252"/>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Е.Д.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26 мая 2021 года № ҚР ДСМ - 45 "Об утверждении правил направления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53"/>
          <w:p>
            <w:pPr>
              <w:spacing w:after="20"/>
              <w:ind w:left="20"/>
              <w:jc w:val="both"/>
            </w:pPr>
            <w:r>
              <w:rPr>
                <w:rFonts w:ascii="Times New Roman"/>
                <w:b w:val="false"/>
                <w:i w:val="false"/>
                <w:color w:val="000000"/>
                <w:sz w:val="20"/>
              </w:rPr>
              <w:t>
приказ</w:t>
            </w:r>
          </w:p>
          <w:bookmarkEnd w:id="253"/>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Рустемова А.Ш.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исполняющего обязанности Министра здравоохранения Республики Казахстан от 6 августа 2021 года № ҚР ДСМ-80 "Об утверждении минимальных требований к медицинским информационным системам в области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54"/>
          <w:p>
            <w:pPr>
              <w:spacing w:after="20"/>
              <w:ind w:left="20"/>
              <w:jc w:val="both"/>
            </w:pPr>
            <w:r>
              <w:rPr>
                <w:rFonts w:ascii="Times New Roman"/>
                <w:b w:val="false"/>
                <w:i w:val="false"/>
                <w:color w:val="000000"/>
                <w:sz w:val="20"/>
              </w:rPr>
              <w:t>
приказ</w:t>
            </w:r>
          </w:p>
          <w:bookmarkEnd w:id="254"/>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Е.Д.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24 августа 2021 года № ҚР ДСМ-90 "Об утверждении Правил оказания первичной медико-санитарной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55"/>
          <w:p>
            <w:pPr>
              <w:spacing w:after="20"/>
              <w:ind w:left="20"/>
              <w:jc w:val="both"/>
            </w:pPr>
            <w:r>
              <w:rPr>
                <w:rFonts w:ascii="Times New Roman"/>
                <w:b w:val="false"/>
                <w:i w:val="false"/>
                <w:color w:val="000000"/>
                <w:sz w:val="20"/>
              </w:rPr>
              <w:t>
приказ</w:t>
            </w:r>
          </w:p>
          <w:bookmarkEnd w:id="255"/>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Рустемова А.Ш.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12 октября 2021 года № ҚР ДСМ -103 "Об утверждении Правил оказания государственной услуги "Предоставление лекарственных средств, специализированных лечебных продуктов, изделий медицинского назначения отдельным категориям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56"/>
          <w:p>
            <w:pPr>
              <w:spacing w:after="20"/>
              <w:ind w:left="20"/>
              <w:jc w:val="both"/>
            </w:pPr>
            <w:r>
              <w:rPr>
                <w:rFonts w:ascii="Times New Roman"/>
                <w:b w:val="false"/>
                <w:i w:val="false"/>
                <w:color w:val="000000"/>
                <w:sz w:val="20"/>
              </w:rPr>
              <w:t>
приказ</w:t>
            </w:r>
          </w:p>
          <w:bookmarkEnd w:id="256"/>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3 февраля 2022 года № ҚР ДСМ -10 "О внесении изменений в приказ Министра здравоохранения Республики Казахстан от 30 апреля 2020 года № ҚР ДСМ-43/2020 "Об утверждении Правил оказания государственной услуги "Выдача лицензии на ввоз на территорию Республики Казахстан и (или) вывоз с территории Республики Казахстан органов (части органов) и (или) тканей человека, крови и ее компонентов"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57"/>
          <w:p>
            <w:pPr>
              <w:spacing w:after="20"/>
              <w:ind w:left="20"/>
              <w:jc w:val="both"/>
            </w:pPr>
            <w:r>
              <w:rPr>
                <w:rFonts w:ascii="Times New Roman"/>
                <w:b w:val="false"/>
                <w:i w:val="false"/>
                <w:color w:val="000000"/>
                <w:sz w:val="20"/>
              </w:rPr>
              <w:t>
приказ</w:t>
            </w:r>
          </w:p>
          <w:bookmarkEnd w:id="257"/>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9 марта 2022 года № ҚР ДСМ – 22 "О внесении изменения в приказ Министра здравоохранения Республики Казахстан от 1 июня 2020 года № ҚР ДСМ-59/2020 "Об утверждении Правил оказания государственной услуги "Выдача лицензии на медицинскую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58"/>
          <w:p>
            <w:pPr>
              <w:spacing w:after="20"/>
              <w:ind w:left="20"/>
              <w:jc w:val="both"/>
            </w:pPr>
            <w:r>
              <w:rPr>
                <w:rFonts w:ascii="Times New Roman"/>
                <w:b w:val="false"/>
                <w:i w:val="false"/>
                <w:color w:val="000000"/>
                <w:sz w:val="20"/>
              </w:rPr>
              <w:t>
приказ</w:t>
            </w:r>
          </w:p>
          <w:bookmarkEnd w:id="258"/>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59"/>
          <w:p>
            <w:pPr>
              <w:spacing w:after="20"/>
              <w:ind w:left="20"/>
              <w:jc w:val="both"/>
            </w:pPr>
            <w:r>
              <w:rPr>
                <w:rFonts w:ascii="Times New Roman"/>
                <w:b w:val="false"/>
                <w:i w:val="false"/>
                <w:color w:val="000000"/>
                <w:sz w:val="20"/>
              </w:rPr>
              <w:t>
Муратов Т.М.</w:t>
            </w:r>
          </w:p>
          <w:bookmarkEnd w:id="259"/>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16 мая 2022 года № ҚР ДСМ-45 "О некоторых вопросах оказания государственных услуг в сфере фармацевтической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60"/>
          <w:p>
            <w:pPr>
              <w:spacing w:after="20"/>
              <w:ind w:left="20"/>
              <w:jc w:val="both"/>
            </w:pPr>
            <w:r>
              <w:rPr>
                <w:rFonts w:ascii="Times New Roman"/>
                <w:b w:val="false"/>
                <w:i w:val="false"/>
                <w:color w:val="000000"/>
                <w:sz w:val="20"/>
              </w:rPr>
              <w:t>
приказ</w:t>
            </w:r>
          </w:p>
          <w:bookmarkEnd w:id="260"/>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61"/>
          <w:p>
            <w:pPr>
              <w:spacing w:after="20"/>
              <w:ind w:left="20"/>
              <w:jc w:val="both"/>
            </w:pPr>
            <w:r>
              <w:rPr>
                <w:rFonts w:ascii="Times New Roman"/>
                <w:b w:val="false"/>
                <w:i w:val="false"/>
                <w:color w:val="000000"/>
                <w:sz w:val="20"/>
              </w:rPr>
              <w:t>
Муратов Т.М.</w:t>
            </w:r>
          </w:p>
          <w:bookmarkEnd w:id="261"/>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здравоохранения Республики Казахстан от 23 февраля 2023 года </w:t>
            </w:r>
          </w:p>
          <w:p>
            <w:pPr>
              <w:spacing w:after="20"/>
              <w:ind w:left="20"/>
              <w:jc w:val="both"/>
            </w:pPr>
            <w:r>
              <w:rPr>
                <w:rFonts w:ascii="Times New Roman"/>
                <w:b w:val="false"/>
                <w:i w:val="false"/>
                <w:color w:val="000000"/>
                <w:sz w:val="20"/>
              </w:rPr>
              <w:t>№ 29 "О некоторых вопросах аккредитации в сфере санитарно-эпидемиологического благополучия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62"/>
          <w:p>
            <w:pPr>
              <w:spacing w:after="20"/>
              <w:ind w:left="20"/>
              <w:jc w:val="both"/>
            </w:pPr>
            <w:r>
              <w:rPr>
                <w:rFonts w:ascii="Times New Roman"/>
                <w:b w:val="false"/>
                <w:i w:val="false"/>
                <w:color w:val="000000"/>
                <w:sz w:val="20"/>
              </w:rPr>
              <w:t>
приказ</w:t>
            </w:r>
          </w:p>
          <w:bookmarkEnd w:id="262"/>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Султангазиев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27 ноября 2024 года № 99 "Об утверждении Правил оказания государственных услуг в сфере оказания медицинской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63"/>
          <w:p>
            <w:pPr>
              <w:spacing w:after="20"/>
              <w:ind w:left="20"/>
              <w:jc w:val="both"/>
            </w:pPr>
            <w:r>
              <w:rPr>
                <w:rFonts w:ascii="Times New Roman"/>
                <w:b w:val="false"/>
                <w:i w:val="false"/>
                <w:color w:val="000000"/>
                <w:sz w:val="20"/>
              </w:rPr>
              <w:t>
приказ</w:t>
            </w:r>
          </w:p>
          <w:bookmarkEnd w:id="263"/>
          <w:p>
            <w:pPr>
              <w:spacing w:after="20"/>
              <w:ind w:left="20"/>
              <w:jc w:val="both"/>
            </w:pPr>
            <w:r>
              <w:rPr>
                <w:rFonts w:ascii="Times New Roman"/>
                <w:b w:val="false"/>
                <w:i w:val="false"/>
                <w:color w:val="000000"/>
                <w:sz w:val="20"/>
              </w:rPr>
              <w:t>
Министра здравоохранения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64"/>
          <w:p>
            <w:pPr>
              <w:spacing w:after="20"/>
              <w:ind w:left="20"/>
              <w:jc w:val="both"/>
            </w:pPr>
            <w:r>
              <w:rPr>
                <w:rFonts w:ascii="Times New Roman"/>
                <w:b w:val="false"/>
                <w:i w:val="false"/>
                <w:color w:val="000000"/>
                <w:sz w:val="20"/>
              </w:rPr>
              <w:t>
Рустемова А.Ш.</w:t>
            </w:r>
          </w:p>
          <w:bookmarkEnd w:id="264"/>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65"/>
          <w:p>
            <w:pPr>
              <w:spacing w:after="20"/>
              <w:ind w:left="20"/>
              <w:jc w:val="both"/>
            </w:pPr>
            <w:r>
              <w:rPr>
                <w:rFonts w:ascii="Times New Roman"/>
                <w:b w:val="false"/>
                <w:i w:val="false"/>
                <w:color w:val="000000"/>
                <w:sz w:val="20"/>
              </w:rPr>
              <w:t>
О внесении изменений в некоторые приказы</w:t>
            </w:r>
          </w:p>
          <w:bookmarkEnd w:id="26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66"/>
          <w:p>
            <w:pPr>
              <w:spacing w:after="20"/>
              <w:ind w:left="20"/>
              <w:jc w:val="both"/>
            </w:pPr>
            <w:r>
              <w:rPr>
                <w:rFonts w:ascii="Times New Roman"/>
                <w:b w:val="false"/>
                <w:i w:val="false"/>
                <w:color w:val="000000"/>
                <w:sz w:val="20"/>
              </w:rPr>
              <w:t>
приказ</w:t>
            </w:r>
          </w:p>
          <w:bookmarkEnd w:id="266"/>
          <w:p>
            <w:pPr>
              <w:spacing w:after="20"/>
              <w:ind w:left="20"/>
              <w:jc w:val="both"/>
            </w:pPr>
            <w:r>
              <w:rPr>
                <w:rFonts w:ascii="Times New Roman"/>
                <w:b w:val="false"/>
                <w:i w:val="false"/>
                <w:color w:val="000000"/>
                <w:sz w:val="20"/>
              </w:rPr>
              <w:t>
Министра труда и социальной защиты населения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Шегай В.В.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67"/>
          <w:p>
            <w:pPr>
              <w:spacing w:after="20"/>
              <w:ind w:left="20"/>
              <w:jc w:val="both"/>
            </w:pPr>
            <w:r>
              <w:rPr>
                <w:rFonts w:ascii="Times New Roman"/>
                <w:b w:val="false"/>
                <w:i w:val="false"/>
                <w:color w:val="000000"/>
                <w:sz w:val="20"/>
              </w:rPr>
              <w:t>
О внесении изменений в некоторые приказы</w:t>
            </w:r>
          </w:p>
          <w:bookmarkEnd w:id="26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68"/>
          <w:p>
            <w:pPr>
              <w:spacing w:after="20"/>
              <w:ind w:left="20"/>
              <w:jc w:val="both"/>
            </w:pPr>
            <w:r>
              <w:rPr>
                <w:rFonts w:ascii="Times New Roman"/>
                <w:b w:val="false"/>
                <w:i w:val="false"/>
                <w:color w:val="000000"/>
                <w:sz w:val="20"/>
              </w:rPr>
              <w:t>
приказ</w:t>
            </w:r>
          </w:p>
          <w:bookmarkEnd w:id="268"/>
          <w:p>
            <w:pPr>
              <w:spacing w:after="20"/>
              <w:ind w:left="20"/>
              <w:jc w:val="both"/>
            </w:pPr>
            <w:r>
              <w:rPr>
                <w:rFonts w:ascii="Times New Roman"/>
                <w:b w:val="false"/>
                <w:i w:val="false"/>
                <w:color w:val="000000"/>
                <w:sz w:val="20"/>
              </w:rPr>
              <w:t>
Министра труда и социальной защиты населения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69"/>
          <w:p>
            <w:pPr>
              <w:spacing w:after="20"/>
              <w:ind w:left="20"/>
              <w:jc w:val="both"/>
            </w:pPr>
            <w:r>
              <w:rPr>
                <w:rFonts w:ascii="Times New Roman"/>
                <w:b w:val="false"/>
                <w:i w:val="false"/>
                <w:color w:val="000000"/>
                <w:sz w:val="20"/>
              </w:rPr>
              <w:t>
Жазыкпаев Б.Б.</w:t>
            </w:r>
          </w:p>
          <w:bookmarkEnd w:id="269"/>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совместный приказ Министра здравоохранения и социального развития Республики Казахстан от 25 декабря 2015 года № 1021 и Министра национальной экономики Республики Казахстан от 28 декабря 2015 года </w:t>
            </w:r>
          </w:p>
          <w:p>
            <w:pPr>
              <w:spacing w:after="20"/>
              <w:ind w:left="20"/>
              <w:jc w:val="both"/>
            </w:pPr>
            <w:r>
              <w:rPr>
                <w:rFonts w:ascii="Times New Roman"/>
                <w:b w:val="false"/>
                <w:i w:val="false"/>
                <w:color w:val="000000"/>
                <w:sz w:val="20"/>
              </w:rPr>
              <w:t>№ 807 "Об утверждении Критериев оценки степени риска и проверочных листов в сфере предоставления специальных социальных услуг и в области социальной защиты лиц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70"/>
          <w:p>
            <w:pPr>
              <w:spacing w:after="20"/>
              <w:ind w:left="20"/>
              <w:jc w:val="both"/>
            </w:pPr>
            <w:r>
              <w:rPr>
                <w:rFonts w:ascii="Times New Roman"/>
                <w:b w:val="false"/>
                <w:i w:val="false"/>
                <w:color w:val="000000"/>
                <w:sz w:val="20"/>
              </w:rPr>
              <w:t>
совместный приказ Министра труда и социальной защиты населения Республики Казахстан</w:t>
            </w:r>
          </w:p>
          <w:bookmarkEnd w:id="270"/>
          <w:p>
            <w:pPr>
              <w:spacing w:after="20"/>
              <w:ind w:left="20"/>
              <w:jc w:val="both"/>
            </w:pPr>
            <w:r>
              <w:rPr>
                <w:rFonts w:ascii="Times New Roman"/>
                <w:b w:val="false"/>
                <w:i w:val="false"/>
                <w:color w:val="000000"/>
                <w:sz w:val="20"/>
              </w:rPr>
              <w:t>
и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71"/>
          <w:p>
            <w:pPr>
              <w:spacing w:after="20"/>
              <w:ind w:left="20"/>
              <w:jc w:val="both"/>
            </w:pPr>
            <w:r>
              <w:rPr>
                <w:rFonts w:ascii="Times New Roman"/>
                <w:b w:val="false"/>
                <w:i w:val="false"/>
                <w:color w:val="000000"/>
                <w:sz w:val="20"/>
              </w:rPr>
              <w:t>
МТСЗН,</w:t>
            </w:r>
          </w:p>
          <w:bookmarkEnd w:id="271"/>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Шегай В.В., Сагнаев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совместный приказ Министра здравоохранения и социального развития Республики Казахстан от 25 декабря 2015 года </w:t>
            </w:r>
          </w:p>
          <w:p>
            <w:pPr>
              <w:spacing w:after="20"/>
              <w:ind w:left="20"/>
              <w:jc w:val="both"/>
            </w:pPr>
            <w:r>
              <w:rPr>
                <w:rFonts w:ascii="Times New Roman"/>
                <w:b w:val="false"/>
                <w:i w:val="false"/>
                <w:color w:val="000000"/>
                <w:sz w:val="20"/>
              </w:rPr>
              <w:t>№ 1022 и Министра национальной экономики Республики Казахстан от 28 декабря 2015 года № 801 "Об утверждении Критериев оценки степени риска и проверочных листов за соблюдением трудового законодательства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Министра труда и социальной защиты Республики Казахстан и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72"/>
          <w:p>
            <w:pPr>
              <w:spacing w:after="20"/>
              <w:ind w:left="20"/>
              <w:jc w:val="both"/>
            </w:pPr>
            <w:r>
              <w:rPr>
                <w:rFonts w:ascii="Times New Roman"/>
                <w:b w:val="false"/>
                <w:i w:val="false"/>
                <w:color w:val="000000"/>
                <w:sz w:val="20"/>
              </w:rPr>
              <w:t>
МТСЗН,</w:t>
            </w:r>
          </w:p>
          <w:bookmarkEnd w:id="272"/>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73"/>
          <w:p>
            <w:pPr>
              <w:spacing w:after="20"/>
              <w:ind w:left="20"/>
              <w:jc w:val="both"/>
            </w:pPr>
            <w:r>
              <w:rPr>
                <w:rFonts w:ascii="Times New Roman"/>
                <w:b w:val="false"/>
                <w:i w:val="false"/>
                <w:color w:val="000000"/>
                <w:sz w:val="20"/>
              </w:rPr>
              <w:t>
Жазыкпаев Б.Б.,</w:t>
            </w:r>
          </w:p>
          <w:bookmarkEnd w:id="273"/>
          <w:p>
            <w:pPr>
              <w:spacing w:after="20"/>
              <w:ind w:left="20"/>
              <w:jc w:val="both"/>
            </w:pPr>
            <w:r>
              <w:rPr>
                <w:rFonts w:ascii="Times New Roman"/>
                <w:b w:val="false"/>
                <w:i w:val="false"/>
                <w:color w:val="000000"/>
                <w:sz w:val="20"/>
              </w:rPr>
              <w:t>
Сагнаев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совместный приказ Первого заместителя Премьер-Министра Республики Казахстан – Министра финансов Республики Казахстан от 25 декабря 2019 года № 1416 и Министра труда и социальной защиты населения Республики Казахстан от 26 декабря 2019 года № 700 "Об утверждении Правил представления органами государственных доходов Министерству труда и социальной защиты населения Республики Казахстан сведений о налогоплательщике (налоговом агенте), составляющих налоговую тайну без получения письменного разрешения налогоплательщика (налогового агента) и перечня представляемых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74"/>
          <w:p>
            <w:pPr>
              <w:spacing w:after="20"/>
              <w:ind w:left="20"/>
              <w:jc w:val="both"/>
            </w:pPr>
            <w:r>
              <w:rPr>
                <w:rFonts w:ascii="Times New Roman"/>
                <w:b w:val="false"/>
                <w:i w:val="false"/>
                <w:color w:val="000000"/>
                <w:sz w:val="20"/>
              </w:rPr>
              <w:t>
 совместный приказ</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труда и социальной защиты населения Республики Казахстан и Министра финансов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75"/>
          <w:p>
            <w:pPr>
              <w:spacing w:after="20"/>
              <w:ind w:left="20"/>
              <w:jc w:val="both"/>
            </w:pPr>
            <w:r>
              <w:rPr>
                <w:rFonts w:ascii="Times New Roman"/>
                <w:b w:val="false"/>
                <w:i w:val="false"/>
                <w:color w:val="000000"/>
                <w:sz w:val="20"/>
              </w:rPr>
              <w:t>
МТСЗН,</w:t>
            </w:r>
          </w:p>
          <w:bookmarkEnd w:id="275"/>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Жазыкпаев Б.Б.,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совместный приказ Заместителя Премьер-Министра – Министра труда и социальной защиты населения Республики Казахстан от 29 июня 2023 года № 259 и исполняющего обязанности Министра индустрии и инфраструктурного развития Республики Казахстан от 29 июня 2023 года № 474 "Об утверждении Правил определения комиссией перечня категорий и численности иностранцев и лиц без гражданства, работающих в юридических лицах, являющихся участниками специальных экономических зон, с проектами стоимостью свыше одного миллиона месячных расчетных показателей, а также в организациях, привлекаемых указанными участниками специальных экономических зон (либо их подрядчиками) в качестве генерального подрядчика, подрядчика, субподрядчика или исполнителя услуг, в период выполнения строительно-монтажных работ на территории специальных экономических зон, и до истечения одного года после ввода объекта (объектов) в эксплуатацию"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Министра труда и социальной защиты населения Республики Казахстан и исполняющего обязанности Министра промышленности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76"/>
          <w:p>
            <w:pPr>
              <w:spacing w:after="20"/>
              <w:ind w:left="20"/>
              <w:jc w:val="both"/>
            </w:pPr>
            <w:r>
              <w:rPr>
                <w:rFonts w:ascii="Times New Roman"/>
                <w:b w:val="false"/>
                <w:i w:val="false"/>
                <w:color w:val="000000"/>
                <w:sz w:val="20"/>
              </w:rPr>
              <w:t>
МТСЗН,</w:t>
            </w:r>
          </w:p>
          <w:bookmarkEnd w:id="276"/>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77"/>
          <w:p>
            <w:pPr>
              <w:spacing w:after="20"/>
              <w:ind w:left="20"/>
              <w:jc w:val="both"/>
            </w:pPr>
            <w:r>
              <w:rPr>
                <w:rFonts w:ascii="Times New Roman"/>
                <w:b w:val="false"/>
                <w:i w:val="false"/>
                <w:color w:val="000000"/>
                <w:sz w:val="20"/>
              </w:rPr>
              <w:t>
Жазыкпаев Б.Б.,</w:t>
            </w:r>
          </w:p>
          <w:bookmarkEnd w:id="277"/>
          <w:p>
            <w:pPr>
              <w:spacing w:after="20"/>
              <w:ind w:left="20"/>
              <w:jc w:val="both"/>
            </w:pPr>
            <w:r>
              <w:rPr>
                <w:rFonts w:ascii="Times New Roman"/>
                <w:b w:val="false"/>
                <w:i w:val="false"/>
                <w:color w:val="000000"/>
                <w:sz w:val="20"/>
              </w:rPr>
              <w:t>
Сапарбеков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совместный приказ исполняющего обязанности Министра труда и социальной защиты населения Республики Казахстан от 20 августа 2024 года № 322 и Заместителя Премьер-Министра – Министра национальной экономики Республики Казахстан от 23 августа 2024 года № 68 "Об утверждении критериев оценки степени риска и проверочного листа в области социального обеспечения, в том числе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78"/>
          <w:p>
            <w:pPr>
              <w:spacing w:after="20"/>
              <w:ind w:left="20"/>
              <w:jc w:val="both"/>
            </w:pPr>
            <w:r>
              <w:rPr>
                <w:rFonts w:ascii="Times New Roman"/>
                <w:b w:val="false"/>
                <w:i w:val="false"/>
                <w:color w:val="000000"/>
                <w:sz w:val="20"/>
              </w:rPr>
              <w:t>
совместный приказ</w:t>
            </w:r>
          </w:p>
          <w:bookmarkEnd w:id="278"/>
          <w:p>
            <w:pPr>
              <w:spacing w:after="20"/>
              <w:ind w:left="20"/>
              <w:jc w:val="both"/>
            </w:pPr>
            <w:r>
              <w:rPr>
                <w:rFonts w:ascii="Times New Roman"/>
                <w:b w:val="false"/>
                <w:i w:val="false"/>
                <w:color w:val="000000"/>
                <w:sz w:val="20"/>
              </w:rPr>
              <w:t>
Министра труда и социальной защиты населения Республики Казахстан и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79"/>
          <w:p>
            <w:pPr>
              <w:spacing w:after="20"/>
              <w:ind w:left="20"/>
              <w:jc w:val="both"/>
            </w:pPr>
            <w:r>
              <w:rPr>
                <w:rFonts w:ascii="Times New Roman"/>
                <w:b w:val="false"/>
                <w:i w:val="false"/>
                <w:color w:val="000000"/>
                <w:sz w:val="20"/>
              </w:rPr>
              <w:t>
МТСЗН,</w:t>
            </w:r>
          </w:p>
          <w:bookmarkEnd w:id="279"/>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Шегай В.В., Сагнаев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требований к разработке или корректировке экономического заключения центрального уполномоченного органа по бюджетной политике и отраслевого заключения центрального уполномоченного органа соответствующей отрасли для предоставления государственных гарантий по поддержке частного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80"/>
          <w:p>
            <w:pPr>
              <w:spacing w:after="20"/>
              <w:ind w:left="20"/>
              <w:jc w:val="both"/>
            </w:pPr>
            <w:r>
              <w:rPr>
                <w:rFonts w:ascii="Times New Roman"/>
                <w:b w:val="false"/>
                <w:i w:val="false"/>
                <w:color w:val="000000"/>
                <w:sz w:val="20"/>
              </w:rPr>
              <w:t>
приказ</w:t>
            </w:r>
          </w:p>
          <w:bookmarkEnd w:id="280"/>
          <w:p>
            <w:pPr>
              <w:spacing w:after="20"/>
              <w:ind w:left="20"/>
              <w:jc w:val="both"/>
            </w:pPr>
            <w:r>
              <w:rPr>
                <w:rFonts w:ascii="Times New Roman"/>
                <w:b w:val="false"/>
                <w:i w:val="false"/>
                <w:color w:val="000000"/>
                <w:sz w:val="20"/>
              </w:rPr>
              <w:t>
Министра национальной экономики Республики Казахстан и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81"/>
          <w:p>
            <w:pPr>
              <w:spacing w:after="20"/>
              <w:ind w:left="20"/>
              <w:jc w:val="both"/>
            </w:pPr>
            <w:r>
              <w:rPr>
                <w:rFonts w:ascii="Times New Roman"/>
                <w:b w:val="false"/>
                <w:i w:val="false"/>
                <w:color w:val="000000"/>
                <w:sz w:val="20"/>
              </w:rPr>
              <w:t>
МНЭ, МФ</w:t>
            </w:r>
          </w:p>
          <w:bookmarkEnd w:id="28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82"/>
          <w:p>
            <w:pPr>
              <w:spacing w:after="20"/>
              <w:ind w:left="20"/>
              <w:jc w:val="both"/>
            </w:pPr>
            <w:r>
              <w:rPr>
                <w:rFonts w:ascii="Times New Roman"/>
                <w:b w:val="false"/>
                <w:i w:val="false"/>
                <w:color w:val="000000"/>
                <w:sz w:val="20"/>
              </w:rPr>
              <w:t>
Сагнаев Е.Е., Бейсенбекұлы А.</w:t>
            </w:r>
          </w:p>
          <w:bookmarkEnd w:id="282"/>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национальной экономики Республики Казахстан от 6 ноября 2014 года № 72 "Об утверждении размеров и Правил предоставления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83"/>
          <w:p>
            <w:pPr>
              <w:spacing w:after="20"/>
              <w:ind w:left="20"/>
              <w:jc w:val="both"/>
            </w:pPr>
            <w:r>
              <w:rPr>
                <w:rFonts w:ascii="Times New Roman"/>
                <w:b w:val="false"/>
                <w:i w:val="false"/>
                <w:color w:val="000000"/>
                <w:sz w:val="20"/>
              </w:rPr>
              <w:t>
приказ</w:t>
            </w:r>
          </w:p>
          <w:bookmarkEnd w:id="283"/>
          <w:p>
            <w:pPr>
              <w:spacing w:after="20"/>
              <w:ind w:left="20"/>
              <w:jc w:val="both"/>
            </w:pPr>
            <w:r>
              <w:rPr>
                <w:rFonts w:ascii="Times New Roman"/>
                <w:b w:val="false"/>
                <w:i w:val="false"/>
                <w:color w:val="000000"/>
                <w:sz w:val="20"/>
              </w:rPr>
              <w:t>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 Б.Б.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дополнения в приказ Министра национальной экономики Республики Казахстан от 6 января 2015 года № 4 "Об утверждении форм уведомлений и Правил приема уведомлений государственными органами, а также об определении государственных органов, осуществляющих прием уведомлений"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84"/>
          <w:p>
            <w:pPr>
              <w:spacing w:after="20"/>
              <w:ind w:left="20"/>
              <w:jc w:val="both"/>
            </w:pPr>
            <w:r>
              <w:rPr>
                <w:rFonts w:ascii="Times New Roman"/>
                <w:b w:val="false"/>
                <w:i w:val="false"/>
                <w:color w:val="000000"/>
                <w:sz w:val="20"/>
              </w:rPr>
              <w:t>
приказ</w:t>
            </w:r>
          </w:p>
          <w:bookmarkEnd w:id="284"/>
          <w:p>
            <w:pPr>
              <w:spacing w:after="20"/>
              <w:ind w:left="20"/>
              <w:jc w:val="both"/>
            </w:pPr>
            <w:r>
              <w:rPr>
                <w:rFonts w:ascii="Times New Roman"/>
                <w:b w:val="false"/>
                <w:i w:val="false"/>
                <w:color w:val="000000"/>
                <w:sz w:val="20"/>
              </w:rPr>
              <w:t>
Министра национальной экономики Республики Казахстан, Агенство по стратегическому планированию и реформам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АСПИР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85"/>
          <w:p>
            <w:pPr>
              <w:spacing w:after="20"/>
              <w:ind w:left="20"/>
              <w:jc w:val="both"/>
            </w:pPr>
            <w:r>
              <w:rPr>
                <w:rFonts w:ascii="Times New Roman"/>
                <w:b w:val="false"/>
                <w:i w:val="false"/>
                <w:color w:val="000000"/>
                <w:sz w:val="20"/>
              </w:rPr>
              <w:t>
Сагнаев Е.Е.,</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Тулеуов О.А.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национальной экономики Республики Казахстан от 16 января 2015 года № 17 "Об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Сагынаев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национальной экономики Республики Казахстан от 2 февраля 2015 года № 70 "Об утверждении Правил назначения и проведения аттестации руководителя государственного предприятия, а также согласования его кандидатуры"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Сагынаев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86"/>
          <w:p>
            <w:pPr>
              <w:spacing w:after="20"/>
              <w:ind w:left="20"/>
              <w:jc w:val="both"/>
            </w:pPr>
            <w:r>
              <w:rPr>
                <w:rFonts w:ascii="Times New Roman"/>
                <w:b w:val="false"/>
                <w:i w:val="false"/>
                <w:color w:val="000000"/>
                <w:sz w:val="20"/>
              </w:rPr>
              <w:t>
приказ</w:t>
            </w:r>
          </w:p>
          <w:bookmarkEnd w:id="286"/>
          <w:p>
            <w:pPr>
              <w:spacing w:after="20"/>
              <w:ind w:left="20"/>
              <w:jc w:val="both"/>
            </w:pPr>
            <w:r>
              <w:rPr>
                <w:rFonts w:ascii="Times New Roman"/>
                <w:b w:val="false"/>
                <w:i w:val="false"/>
                <w:color w:val="000000"/>
                <w:sz w:val="20"/>
              </w:rPr>
              <w:t>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Дарбаев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национальной экономики Республики Казахстан от 29 мая 2020 года № 44 "Об утверждении Правил оказания государственной услуги "Предоставление информации о категории субъекта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87"/>
          <w:p>
            <w:pPr>
              <w:spacing w:after="20"/>
              <w:ind w:left="20"/>
              <w:jc w:val="both"/>
            </w:pPr>
            <w:r>
              <w:rPr>
                <w:rFonts w:ascii="Times New Roman"/>
                <w:b w:val="false"/>
                <w:i w:val="false"/>
                <w:color w:val="000000"/>
                <w:sz w:val="20"/>
              </w:rPr>
              <w:t>
приказ</w:t>
            </w:r>
          </w:p>
          <w:bookmarkEnd w:id="287"/>
          <w:p>
            <w:pPr>
              <w:spacing w:after="20"/>
              <w:ind w:left="20"/>
              <w:jc w:val="both"/>
            </w:pPr>
            <w:r>
              <w:rPr>
                <w:rFonts w:ascii="Times New Roman"/>
                <w:b w:val="false"/>
                <w:i w:val="false"/>
                <w:color w:val="000000"/>
                <w:sz w:val="20"/>
              </w:rPr>
              <w:t>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Сагнаев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национальной экономики Республики Казахстан от 5 июня 2020 года № 47 "Об утверждении Правил оказания государственной услуги "Выдача лицензии на деятельность по покупке электрической энергии в целях энергоснабжения"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88"/>
          <w:p>
            <w:pPr>
              <w:spacing w:after="20"/>
              <w:ind w:left="20"/>
              <w:jc w:val="both"/>
            </w:pPr>
            <w:r>
              <w:rPr>
                <w:rFonts w:ascii="Times New Roman"/>
                <w:b w:val="false"/>
                <w:i w:val="false"/>
                <w:color w:val="000000"/>
                <w:sz w:val="20"/>
              </w:rPr>
              <w:t>
приказ</w:t>
            </w:r>
          </w:p>
          <w:bookmarkEnd w:id="288"/>
          <w:p>
            <w:pPr>
              <w:spacing w:after="20"/>
              <w:ind w:left="20"/>
              <w:jc w:val="both"/>
            </w:pPr>
            <w:r>
              <w:rPr>
                <w:rFonts w:ascii="Times New Roman"/>
                <w:b w:val="false"/>
                <w:i w:val="false"/>
                <w:color w:val="000000"/>
                <w:sz w:val="20"/>
              </w:rPr>
              <w:t>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Дарбаев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национальной экономики Республики Казахстан от 30 июня 2023 года № 131 "Об утверждении Правил ведения реестра обязательных требований в сфере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89"/>
          <w:p>
            <w:pPr>
              <w:spacing w:after="20"/>
              <w:ind w:left="20"/>
              <w:jc w:val="both"/>
            </w:pPr>
            <w:r>
              <w:rPr>
                <w:rFonts w:ascii="Times New Roman"/>
                <w:b w:val="false"/>
                <w:i w:val="false"/>
                <w:color w:val="000000"/>
                <w:sz w:val="20"/>
              </w:rPr>
              <w:t>
приказ</w:t>
            </w:r>
          </w:p>
          <w:bookmarkEnd w:id="289"/>
          <w:p>
            <w:pPr>
              <w:spacing w:after="20"/>
              <w:ind w:left="20"/>
              <w:jc w:val="both"/>
            </w:pPr>
            <w:r>
              <w:rPr>
                <w:rFonts w:ascii="Times New Roman"/>
                <w:b w:val="false"/>
                <w:i w:val="false"/>
                <w:color w:val="000000"/>
                <w:sz w:val="20"/>
              </w:rPr>
              <w:t>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Сагнаев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национальной экономики Республики Казахстан от 14 июля 2023 года № 138 "Об утверждении Правил создания, ведения и использования реестра бизнес-партнеров"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Сагынаев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Заместителя Премьер-Министра – Министра национальной экономики Республики Казахстан от 30 сентября 2024 года № 78 "Об утверждении Правил ведения и использования реестра субъектов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90"/>
          <w:p>
            <w:pPr>
              <w:spacing w:after="20"/>
              <w:ind w:left="20"/>
              <w:jc w:val="both"/>
            </w:pPr>
            <w:r>
              <w:rPr>
                <w:rFonts w:ascii="Times New Roman"/>
                <w:b w:val="false"/>
                <w:i w:val="false"/>
                <w:color w:val="000000"/>
                <w:sz w:val="20"/>
              </w:rPr>
              <w:t>
приказ</w:t>
            </w:r>
          </w:p>
          <w:bookmarkEnd w:id="290"/>
          <w:p>
            <w:pPr>
              <w:spacing w:after="20"/>
              <w:ind w:left="20"/>
              <w:jc w:val="both"/>
            </w:pPr>
            <w:r>
              <w:rPr>
                <w:rFonts w:ascii="Times New Roman"/>
                <w:b w:val="false"/>
                <w:i w:val="false"/>
                <w:color w:val="000000"/>
                <w:sz w:val="20"/>
              </w:rPr>
              <w:t>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Сагнаев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Заместителя Премьер-Министра – Министра национальной экономики Республики Казахстан от 3 декабря 2024 года № 106 "Об утверждении Методики осуществления анализа эффективности финансовых и имущественных государственных мер поддержки субъектов частного предпринимательства и населения с предпринимательской инициативой"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91"/>
          <w:p>
            <w:pPr>
              <w:spacing w:after="20"/>
              <w:ind w:left="20"/>
              <w:jc w:val="both"/>
            </w:pPr>
            <w:r>
              <w:rPr>
                <w:rFonts w:ascii="Times New Roman"/>
                <w:b w:val="false"/>
                <w:i w:val="false"/>
                <w:color w:val="000000"/>
                <w:sz w:val="20"/>
              </w:rPr>
              <w:t>
приказ</w:t>
            </w:r>
          </w:p>
          <w:bookmarkEnd w:id="291"/>
          <w:p>
            <w:pPr>
              <w:spacing w:after="20"/>
              <w:ind w:left="20"/>
              <w:jc w:val="both"/>
            </w:pPr>
            <w:r>
              <w:rPr>
                <w:rFonts w:ascii="Times New Roman"/>
                <w:b w:val="false"/>
                <w:i w:val="false"/>
                <w:color w:val="000000"/>
                <w:sz w:val="20"/>
              </w:rPr>
              <w:t>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Сагнаев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Заместителя Премьер-Министра – Министра национальной экономики Республики Казахстан от 27 мая 2025 года № 36 "Об утверждении Типовой формы стандарта меры государственной поддержки частного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92"/>
          <w:p>
            <w:pPr>
              <w:spacing w:after="20"/>
              <w:ind w:left="20"/>
              <w:jc w:val="both"/>
            </w:pPr>
            <w:r>
              <w:rPr>
                <w:rFonts w:ascii="Times New Roman"/>
                <w:b w:val="false"/>
                <w:i w:val="false"/>
                <w:color w:val="000000"/>
                <w:sz w:val="20"/>
              </w:rPr>
              <w:t>
приказ</w:t>
            </w:r>
          </w:p>
          <w:bookmarkEnd w:id="292"/>
          <w:p>
            <w:pPr>
              <w:spacing w:after="20"/>
              <w:ind w:left="20"/>
              <w:jc w:val="both"/>
            </w:pPr>
            <w:r>
              <w:rPr>
                <w:rFonts w:ascii="Times New Roman"/>
                <w:b w:val="false"/>
                <w:i w:val="false"/>
                <w:color w:val="000000"/>
                <w:sz w:val="20"/>
              </w:rPr>
              <w:t>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Сагнаев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дополнения в приказ Заместителя Премьер-Министра – Министра национальной экономики Республики Казахстан от 27 мая 2025 года № 37 "Об утверждении Методики расчетов прогнозных сведений о состоянии государственных финансов и Методики определения лимитов правительственного долга, долга местных исполнительных органов, предоставления государственных гарантий, предоставления государственных гарантий по поддержке экспорта, государственных обязательств по проектам государственно-частного партнерства Правительства Республики Казахстан, государственных обязательств по проектам государственно-частного партнерства местных исполнительных органов, предоставления поручительств государства, внешнего долга субъектов квазигосударственного сектора, определения критериев и формирования перечня субъектов квазигосударственного сектора, которым предоставлено право привлечения внешних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93"/>
          <w:p>
            <w:pPr>
              <w:spacing w:after="20"/>
              <w:ind w:left="20"/>
              <w:jc w:val="both"/>
            </w:pPr>
            <w:r>
              <w:rPr>
                <w:rFonts w:ascii="Times New Roman"/>
                <w:b w:val="false"/>
                <w:i w:val="false"/>
                <w:color w:val="000000"/>
                <w:sz w:val="20"/>
              </w:rPr>
              <w:t>
приказ</w:t>
            </w:r>
          </w:p>
          <w:bookmarkEnd w:id="293"/>
          <w:p>
            <w:pPr>
              <w:spacing w:after="20"/>
              <w:ind w:left="20"/>
              <w:jc w:val="both"/>
            </w:pPr>
            <w:r>
              <w:rPr>
                <w:rFonts w:ascii="Times New Roman"/>
                <w:b w:val="false"/>
                <w:i w:val="false"/>
                <w:color w:val="000000"/>
                <w:sz w:val="20"/>
              </w:rPr>
              <w:t>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Амрин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Заместителя Премьер-Министра – Министра национальной экономики Республики Казахстан от 16 июня 2025 года № 52 "О некоторых вопросах планирования и реализации проектов государственно-частного партнерства"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94"/>
          <w:p>
            <w:pPr>
              <w:spacing w:after="20"/>
              <w:ind w:left="20"/>
              <w:jc w:val="both"/>
            </w:pPr>
            <w:r>
              <w:rPr>
                <w:rFonts w:ascii="Times New Roman"/>
                <w:b w:val="false"/>
                <w:i w:val="false"/>
                <w:color w:val="000000"/>
                <w:sz w:val="20"/>
              </w:rPr>
              <w:t>
приказ</w:t>
            </w:r>
          </w:p>
          <w:bookmarkEnd w:id="294"/>
          <w:p>
            <w:pPr>
              <w:spacing w:after="20"/>
              <w:ind w:left="20"/>
              <w:jc w:val="both"/>
            </w:pPr>
            <w:r>
              <w:rPr>
                <w:rFonts w:ascii="Times New Roman"/>
                <w:b w:val="false"/>
                <w:i w:val="false"/>
                <w:color w:val="000000"/>
                <w:sz w:val="20"/>
              </w:rPr>
              <w:t>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Заместителя Премьер-Министра – Министра национальной экономики Республики Казахстан от 20 июня 2025 года № 55 "О некоторых вопросах государственной поддержки частного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95"/>
          <w:p>
            <w:pPr>
              <w:spacing w:after="20"/>
              <w:ind w:left="20"/>
              <w:jc w:val="both"/>
            </w:pPr>
            <w:r>
              <w:rPr>
                <w:rFonts w:ascii="Times New Roman"/>
                <w:b w:val="false"/>
                <w:i w:val="false"/>
                <w:color w:val="000000"/>
                <w:sz w:val="20"/>
              </w:rPr>
              <w:t>
приказ</w:t>
            </w:r>
          </w:p>
          <w:bookmarkEnd w:id="295"/>
          <w:p>
            <w:pPr>
              <w:spacing w:after="20"/>
              <w:ind w:left="20"/>
              <w:jc w:val="both"/>
            </w:pPr>
            <w:r>
              <w:rPr>
                <w:rFonts w:ascii="Times New Roman"/>
                <w:b w:val="false"/>
                <w:i w:val="false"/>
                <w:color w:val="000000"/>
                <w:sz w:val="20"/>
              </w:rPr>
              <w:t>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Сагнаев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Заместителя Премьер-Министра – Министра национальной экономики Республики Казахстан от 12 августа 2025 года № 78 "Об утверждении Правил субсидирования ставки вознаграждения по займам, получаемым субъектами естественных монополий, а также по государственным ценным бумагам, выпускаемым местными исполнительными органами, по проектам, реализуемым в рамках национального проекта по модернизации энергетического и коммунального секторов"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Дарбаев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Заместителя Премьер-Министра – Министра национальной экономики Республики Казахстан от 4 сентября 2025 года № 88 "Об утверждении Правил рассмотрения заявок субъектов естественных монополий для определения механизма финансирования и (или) субсидирования части ставки вознаграждения по займу по проектам модернизации, строительства энергетической и коммунальной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Дарбаев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предоставления государственной гарантии Республики Казахстан по поддержке частного предпринимательства и формы ее представления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96"/>
          <w:p>
            <w:pPr>
              <w:spacing w:after="20"/>
              <w:ind w:left="20"/>
              <w:jc w:val="both"/>
            </w:pPr>
            <w:r>
              <w:rPr>
                <w:rFonts w:ascii="Times New Roman"/>
                <w:b w:val="false"/>
                <w:i w:val="false"/>
                <w:color w:val="000000"/>
                <w:sz w:val="20"/>
              </w:rPr>
              <w:t>
приказ</w:t>
            </w:r>
          </w:p>
          <w:bookmarkEnd w:id="296"/>
          <w:p>
            <w:pPr>
              <w:spacing w:after="20"/>
              <w:ind w:left="20"/>
              <w:jc w:val="both"/>
            </w:pPr>
            <w:r>
              <w:rPr>
                <w:rFonts w:ascii="Times New Roman"/>
                <w:b w:val="false"/>
                <w:i w:val="false"/>
                <w:color w:val="000000"/>
                <w:sz w:val="20"/>
              </w:rPr>
              <w:t>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Кенбеил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обеспечения проведения мониторинга мер государственной поддержки частного предпринимательства и их получателей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97"/>
          <w:p>
            <w:pPr>
              <w:spacing w:after="20"/>
              <w:ind w:left="20"/>
              <w:jc w:val="both"/>
            </w:pPr>
            <w:r>
              <w:rPr>
                <w:rFonts w:ascii="Times New Roman"/>
                <w:b w:val="false"/>
                <w:i w:val="false"/>
                <w:color w:val="000000"/>
                <w:sz w:val="20"/>
              </w:rPr>
              <w:t>
приказ</w:t>
            </w:r>
          </w:p>
          <w:bookmarkEnd w:id="297"/>
          <w:p>
            <w:pPr>
              <w:spacing w:after="20"/>
              <w:ind w:left="20"/>
              <w:jc w:val="both"/>
            </w:pPr>
            <w:r>
              <w:rPr>
                <w:rFonts w:ascii="Times New Roman"/>
                <w:b w:val="false"/>
                <w:i w:val="false"/>
                <w:color w:val="000000"/>
                <w:sz w:val="20"/>
              </w:rPr>
              <w:t>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98"/>
          <w:p>
            <w:pPr>
              <w:spacing w:after="20"/>
              <w:ind w:left="20"/>
              <w:jc w:val="both"/>
            </w:pPr>
            <w:r>
              <w:rPr>
                <w:rFonts w:ascii="Times New Roman"/>
                <w:b w:val="false"/>
                <w:i w:val="false"/>
                <w:color w:val="000000"/>
                <w:sz w:val="20"/>
              </w:rPr>
              <w:t>
МФ,</w:t>
            </w:r>
          </w:p>
          <w:bookmarkEnd w:id="298"/>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99"/>
          <w:p>
            <w:pPr>
              <w:spacing w:after="20"/>
              <w:ind w:left="20"/>
              <w:jc w:val="both"/>
            </w:pPr>
            <w:r>
              <w:rPr>
                <w:rFonts w:ascii="Times New Roman"/>
                <w:b w:val="false"/>
                <w:i w:val="false"/>
                <w:color w:val="000000"/>
                <w:sz w:val="20"/>
              </w:rPr>
              <w:t>
Кенбеил Д.М.,</w:t>
            </w:r>
          </w:p>
          <w:bookmarkEnd w:id="299"/>
          <w:p>
            <w:pPr>
              <w:spacing w:after="20"/>
              <w:ind w:left="20"/>
              <w:jc w:val="both"/>
            </w:pPr>
            <w:r>
              <w:rPr>
                <w:rFonts w:ascii="Times New Roman"/>
                <w:b w:val="false"/>
                <w:i w:val="false"/>
                <w:color w:val="000000"/>
                <w:sz w:val="20"/>
              </w:rPr>
              <w:t>
Сагнаев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мониторинга гарантированного государством обязательства по поддержке частного предпринимательства и финансового состояния специального фонда развития предпринимательства, имеющего государственную гарантию по поддержке частного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00"/>
          <w:p>
            <w:pPr>
              <w:spacing w:after="20"/>
              <w:ind w:left="20"/>
              <w:jc w:val="both"/>
            </w:pPr>
            <w:r>
              <w:rPr>
                <w:rFonts w:ascii="Times New Roman"/>
                <w:b w:val="false"/>
                <w:i w:val="false"/>
                <w:color w:val="000000"/>
                <w:sz w:val="20"/>
              </w:rPr>
              <w:t>
приказ</w:t>
            </w:r>
          </w:p>
          <w:bookmarkEnd w:id="300"/>
          <w:p>
            <w:pPr>
              <w:spacing w:after="20"/>
              <w:ind w:left="20"/>
              <w:jc w:val="both"/>
            </w:pPr>
            <w:r>
              <w:rPr>
                <w:rFonts w:ascii="Times New Roman"/>
                <w:b w:val="false"/>
                <w:i w:val="false"/>
                <w:color w:val="000000"/>
                <w:sz w:val="20"/>
              </w:rPr>
              <w:t>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01"/>
          <w:p>
            <w:pPr>
              <w:spacing w:after="20"/>
              <w:ind w:left="20"/>
              <w:jc w:val="both"/>
            </w:pPr>
            <w:r>
              <w:rPr>
                <w:rFonts w:ascii="Times New Roman"/>
                <w:b w:val="false"/>
                <w:i w:val="false"/>
                <w:color w:val="000000"/>
                <w:sz w:val="20"/>
              </w:rPr>
              <w:t>
МФ,</w:t>
            </w:r>
          </w:p>
          <w:bookmarkEnd w:id="301"/>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02"/>
          <w:p>
            <w:pPr>
              <w:spacing w:after="20"/>
              <w:ind w:left="20"/>
              <w:jc w:val="both"/>
            </w:pPr>
            <w:r>
              <w:rPr>
                <w:rFonts w:ascii="Times New Roman"/>
                <w:b w:val="false"/>
                <w:i w:val="false"/>
                <w:color w:val="000000"/>
                <w:sz w:val="20"/>
              </w:rPr>
              <w:t>
Кенбеил Д.М.,</w:t>
            </w:r>
          </w:p>
          <w:bookmarkEnd w:id="302"/>
          <w:p>
            <w:pPr>
              <w:spacing w:after="20"/>
              <w:ind w:left="20"/>
              <w:jc w:val="both"/>
            </w:pPr>
            <w:r>
              <w:rPr>
                <w:rFonts w:ascii="Times New Roman"/>
                <w:b w:val="false"/>
                <w:i w:val="false"/>
                <w:color w:val="000000"/>
                <w:sz w:val="20"/>
              </w:rPr>
              <w:t>
Сагнаев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финансов Республики Казахстан от 30 января 2015 года № 60 "Об утверждении квалификационных требований и перечня документов, подтверждающих соответствие им, для осуществления деятельности в сферах производства этилового спирта, производства алкогольной продукции, хранения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а также хранения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03"/>
          <w:p>
            <w:pPr>
              <w:spacing w:after="20"/>
              <w:ind w:left="20"/>
              <w:jc w:val="both"/>
            </w:pPr>
            <w:r>
              <w:rPr>
                <w:rFonts w:ascii="Times New Roman"/>
                <w:b w:val="false"/>
                <w:i w:val="false"/>
                <w:color w:val="000000"/>
                <w:sz w:val="20"/>
              </w:rPr>
              <w:t>
приказ</w:t>
            </w:r>
          </w:p>
          <w:bookmarkEnd w:id="303"/>
          <w:p>
            <w:pPr>
              <w:spacing w:after="20"/>
              <w:ind w:left="20"/>
              <w:jc w:val="both"/>
            </w:pPr>
            <w:r>
              <w:rPr>
                <w:rFonts w:ascii="Times New Roman"/>
                <w:b w:val="false"/>
                <w:i w:val="false"/>
                <w:color w:val="000000"/>
                <w:sz w:val="20"/>
              </w:rPr>
              <w:t>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Заместителя Премьер-Министра Республики Казахстан – Министра финансов Республики Казахстан от 12 марта 2014 года № 114 "Об утверждении Перечня персональных данных, необходимых и достаточных для выполнения осуществляемых задач"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04"/>
          <w:p>
            <w:pPr>
              <w:spacing w:after="20"/>
              <w:ind w:left="20"/>
              <w:jc w:val="both"/>
            </w:pPr>
            <w:r>
              <w:rPr>
                <w:rFonts w:ascii="Times New Roman"/>
                <w:b w:val="false"/>
                <w:i w:val="false"/>
                <w:color w:val="000000"/>
                <w:sz w:val="20"/>
              </w:rPr>
              <w:t>
приказ</w:t>
            </w:r>
          </w:p>
          <w:bookmarkEnd w:id="304"/>
          <w:p>
            <w:pPr>
              <w:spacing w:after="20"/>
              <w:ind w:left="20"/>
              <w:jc w:val="both"/>
            </w:pPr>
            <w:r>
              <w:rPr>
                <w:rFonts w:ascii="Times New Roman"/>
                <w:b w:val="false"/>
                <w:i w:val="false"/>
                <w:color w:val="000000"/>
                <w:sz w:val="20"/>
              </w:rPr>
              <w:t>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Бейсембекұлы 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финансов Республики Казахстан от 27 февраля 2015 года № 137 "Об утверждении Правил присвоения персональных идентификационных номеров-кодов"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05"/>
          <w:p>
            <w:pPr>
              <w:spacing w:after="20"/>
              <w:ind w:left="20"/>
              <w:jc w:val="both"/>
            </w:pPr>
            <w:r>
              <w:rPr>
                <w:rFonts w:ascii="Times New Roman"/>
                <w:b w:val="false"/>
                <w:i w:val="false"/>
                <w:color w:val="000000"/>
                <w:sz w:val="20"/>
              </w:rPr>
              <w:t>
приказ</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финансов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финансов Республики Казахстан от 16 марта 2015 года № 175 "Об утверждении Правил аккредитации профессиональных организаций, организаций по сертификации"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06"/>
          <w:p>
            <w:pPr>
              <w:spacing w:after="20"/>
              <w:ind w:left="20"/>
              <w:jc w:val="both"/>
            </w:pPr>
            <w:r>
              <w:rPr>
                <w:rFonts w:ascii="Times New Roman"/>
                <w:b w:val="false"/>
                <w:i w:val="false"/>
                <w:color w:val="000000"/>
                <w:sz w:val="20"/>
              </w:rPr>
              <w:t>
приказ</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финансов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Кенбеил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финансов Республики Казахстан от 14 февраля 2018 года № 182 "Об утверждении Правил ведения таможенной статистики внешней торговли товарами Республики Казахстан с государствами, не являющимися членами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07"/>
          <w:p>
            <w:pPr>
              <w:spacing w:after="20"/>
              <w:ind w:left="20"/>
              <w:jc w:val="both"/>
            </w:pPr>
            <w:r>
              <w:rPr>
                <w:rFonts w:ascii="Times New Roman"/>
                <w:b w:val="false"/>
                <w:i w:val="false"/>
                <w:color w:val="000000"/>
                <w:sz w:val="20"/>
              </w:rPr>
              <w:t>
приказ</w:t>
            </w:r>
          </w:p>
          <w:bookmarkEnd w:id="307"/>
          <w:p>
            <w:pPr>
              <w:spacing w:after="20"/>
              <w:ind w:left="20"/>
              <w:jc w:val="both"/>
            </w:pPr>
            <w:r>
              <w:rPr>
                <w:rFonts w:ascii="Times New Roman"/>
                <w:b w:val="false"/>
                <w:i w:val="false"/>
                <w:color w:val="000000"/>
                <w:sz w:val="20"/>
              </w:rPr>
              <w:t>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финансов Республики Казахстан от 14 февраля 2018 года </w:t>
            </w:r>
          </w:p>
          <w:p>
            <w:pPr>
              <w:spacing w:after="20"/>
              <w:ind w:left="20"/>
              <w:jc w:val="both"/>
            </w:pPr>
            <w:r>
              <w:rPr>
                <w:rFonts w:ascii="Times New Roman"/>
                <w:b w:val="false"/>
                <w:i w:val="false"/>
                <w:color w:val="000000"/>
                <w:sz w:val="20"/>
              </w:rPr>
              <w:t>№ 188 "Об утверждении Правил проведения таможенных досмотра и осмотра"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08"/>
          <w:p>
            <w:pPr>
              <w:spacing w:after="20"/>
              <w:ind w:left="20"/>
              <w:jc w:val="both"/>
            </w:pPr>
            <w:r>
              <w:rPr>
                <w:rFonts w:ascii="Times New Roman"/>
                <w:b w:val="false"/>
                <w:i w:val="false"/>
                <w:color w:val="000000"/>
                <w:sz w:val="20"/>
              </w:rPr>
              <w:t>
приказ</w:t>
            </w:r>
          </w:p>
          <w:bookmarkEnd w:id="308"/>
          <w:p>
            <w:pPr>
              <w:spacing w:after="20"/>
              <w:ind w:left="20"/>
              <w:jc w:val="both"/>
            </w:pPr>
            <w:r>
              <w:rPr>
                <w:rFonts w:ascii="Times New Roman"/>
                <w:b w:val="false"/>
                <w:i w:val="false"/>
                <w:color w:val="000000"/>
                <w:sz w:val="20"/>
              </w:rPr>
              <w:t>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финансов Республики Казахстан от 16 февраля 2018 года </w:t>
            </w:r>
          </w:p>
          <w:p>
            <w:pPr>
              <w:spacing w:after="20"/>
              <w:ind w:left="20"/>
              <w:jc w:val="both"/>
            </w:pPr>
            <w:r>
              <w:rPr>
                <w:rFonts w:ascii="Times New Roman"/>
                <w:b w:val="false"/>
                <w:i w:val="false"/>
                <w:color w:val="000000"/>
                <w:sz w:val="20"/>
              </w:rPr>
              <w:t>№ 210 "Об утверждении Правил принятия и формы решения о классификации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09"/>
          <w:p>
            <w:pPr>
              <w:spacing w:after="20"/>
              <w:ind w:left="20"/>
              <w:jc w:val="both"/>
            </w:pPr>
            <w:r>
              <w:rPr>
                <w:rFonts w:ascii="Times New Roman"/>
                <w:b w:val="false"/>
                <w:i w:val="false"/>
                <w:color w:val="000000"/>
                <w:sz w:val="20"/>
              </w:rPr>
              <w:t>
приказ</w:t>
            </w:r>
          </w:p>
          <w:bookmarkEnd w:id="309"/>
          <w:p>
            <w:pPr>
              <w:spacing w:after="20"/>
              <w:ind w:left="20"/>
              <w:jc w:val="both"/>
            </w:pPr>
            <w:r>
              <w:rPr>
                <w:rFonts w:ascii="Times New Roman"/>
                <w:b w:val="false"/>
                <w:i w:val="false"/>
                <w:color w:val="000000"/>
                <w:sz w:val="20"/>
              </w:rPr>
              <w:t>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финансов Республики Казахстан от 20 февраля 2018 года </w:t>
            </w:r>
          </w:p>
          <w:p>
            <w:pPr>
              <w:spacing w:after="20"/>
              <w:ind w:left="20"/>
              <w:jc w:val="both"/>
            </w:pPr>
            <w:r>
              <w:rPr>
                <w:rFonts w:ascii="Times New Roman"/>
                <w:b w:val="false"/>
                <w:i w:val="false"/>
                <w:color w:val="000000"/>
                <w:sz w:val="20"/>
              </w:rPr>
              <w:t>№ 250 "Об утверждении Правил создания, категорирования, классификации, а также норм положенности и типовых требований к обустройству и материально-техническому оснащению таможен, таможенных постов и контрольно-пропускных пунктов в части, не урегулированной таможенным законодательством Евразийского экономического союза, а также требований к обустройству и техническому оснащению элементов таможенной инфраструктуры, расположенных в местах размещения органов государственных доходов и специализированных государственных учреждений, входящих в систему органов государственных доходов и в иных местах, на территории которых могут совершаться таможенные операции и может проводиться таможенный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10"/>
          <w:p>
            <w:pPr>
              <w:spacing w:after="20"/>
              <w:ind w:left="20"/>
              <w:jc w:val="both"/>
            </w:pPr>
            <w:r>
              <w:rPr>
                <w:rFonts w:ascii="Times New Roman"/>
                <w:b w:val="false"/>
                <w:i w:val="false"/>
                <w:color w:val="000000"/>
                <w:sz w:val="20"/>
              </w:rPr>
              <w:t>
приказ</w:t>
            </w:r>
          </w:p>
          <w:bookmarkEnd w:id="310"/>
          <w:p>
            <w:pPr>
              <w:spacing w:after="20"/>
              <w:ind w:left="20"/>
              <w:jc w:val="both"/>
            </w:pPr>
            <w:r>
              <w:rPr>
                <w:rFonts w:ascii="Times New Roman"/>
                <w:b w:val="false"/>
                <w:i w:val="false"/>
                <w:color w:val="000000"/>
                <w:sz w:val="20"/>
              </w:rPr>
              <w:t>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финансов Республики Казахстан от 23 февраля 2018 года № 281 "Об утверждении Правил взаимодействия информационной системы органа государственных доходов и информационных систем перевозчиков при предоставлении предварительной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Кенбеил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финансов Республики Казахстан от 2 октября 2018 года № 873 "Об утверждении процедурного стандарта внутреннего государственного аудита и финансового контроля по проведению аудита эффективности службами внутреннего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11"/>
          <w:p>
            <w:pPr>
              <w:spacing w:after="20"/>
              <w:ind w:left="20"/>
              <w:jc w:val="both"/>
            </w:pPr>
            <w:r>
              <w:rPr>
                <w:rFonts w:ascii="Times New Roman"/>
                <w:b w:val="false"/>
                <w:i w:val="false"/>
                <w:color w:val="000000"/>
                <w:sz w:val="20"/>
              </w:rPr>
              <w:t>
приказ</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финансов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Кенбеил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Первого заместителя Премьер-Министра Республики Казахстан – Министра финансов Республики Казахстан от 10 апреля 2020 года № 374 "О некоторых вопросах ведения учета и представления отчетности органу государственных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12"/>
          <w:p>
            <w:pPr>
              <w:spacing w:after="20"/>
              <w:ind w:left="20"/>
              <w:jc w:val="both"/>
            </w:pPr>
            <w:r>
              <w:rPr>
                <w:rFonts w:ascii="Times New Roman"/>
                <w:b w:val="false"/>
                <w:i w:val="false"/>
                <w:color w:val="000000"/>
                <w:sz w:val="20"/>
              </w:rPr>
              <w:t>
приказ</w:t>
            </w:r>
          </w:p>
          <w:bookmarkEnd w:id="312"/>
          <w:p>
            <w:pPr>
              <w:spacing w:after="20"/>
              <w:ind w:left="20"/>
              <w:jc w:val="both"/>
            </w:pPr>
            <w:r>
              <w:rPr>
                <w:rFonts w:ascii="Times New Roman"/>
                <w:b w:val="false"/>
                <w:i w:val="false"/>
                <w:color w:val="000000"/>
                <w:sz w:val="20"/>
              </w:rPr>
              <w:t>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Первого заместителя Премьер-Министра Республики Казахстан – Министра финансов Республики Казахстан от 29 апреля 2020 года № 432 "Об утверждении Правил осуществления взаимодействия администратора с уполномоченным органом и иными лицами электронным способом"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Кенбеил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Первого заместителя Премьер-Министра Республики Казахстан – Министра финансов Республики Казахстан от 7 апреля 2020 года № 362 "Об утверждении правил оказания государственных услуг в сфере учета государственного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13"/>
          <w:p>
            <w:pPr>
              <w:spacing w:after="20"/>
              <w:ind w:left="20"/>
              <w:jc w:val="both"/>
            </w:pPr>
            <w:r>
              <w:rPr>
                <w:rFonts w:ascii="Times New Roman"/>
                <w:b w:val="false"/>
                <w:i w:val="false"/>
                <w:color w:val="000000"/>
                <w:sz w:val="20"/>
              </w:rPr>
              <w:t>
приказ</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финансов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Темирбеков Д.О.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финансов Республики Казахстан от 10 июля 2020 года № 665 "Об утверждении Правил оказания государственных услуг органами государственных доходов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14"/>
          <w:p>
            <w:pPr>
              <w:spacing w:after="20"/>
              <w:ind w:left="20"/>
              <w:jc w:val="both"/>
            </w:pPr>
            <w:r>
              <w:rPr>
                <w:rFonts w:ascii="Times New Roman"/>
                <w:b w:val="false"/>
                <w:i w:val="false"/>
                <w:color w:val="000000"/>
                <w:sz w:val="20"/>
              </w:rPr>
              <w:t>
приказ</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финансов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финансов Республики Казахстан от 17 ноября 2021 года № 1188 "Об утверждении Правил и сроков реализации пилотного проекта по упрощенному возврату суммы превышения налога на добавленную стоимость участникам зернового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Кенбеил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финансов Республики Казахстан от 30 ноября 2021 года № 1252 "Об утверждении Правил проведения контроля, осуществляемого централизованной службой по контролю за закупками, за исключением централизованной службы по контролю за закупками Фонда национального благосостояния"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Кенбеил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Заместителя Премьер-Министра – Министра финансов Республики Казахстан от 28 июля 2023 года № 808 "Об утверждении Правил доступа к информации государственного мониторинга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15"/>
          <w:p>
            <w:pPr>
              <w:spacing w:after="20"/>
              <w:ind w:left="20"/>
              <w:jc w:val="both"/>
            </w:pPr>
            <w:r>
              <w:rPr>
                <w:rFonts w:ascii="Times New Roman"/>
                <w:b w:val="false"/>
                <w:i w:val="false"/>
                <w:color w:val="000000"/>
                <w:sz w:val="20"/>
              </w:rPr>
              <w:t>
приказ</w:t>
            </w:r>
          </w:p>
          <w:bookmarkEnd w:id="315"/>
          <w:p>
            <w:pPr>
              <w:spacing w:after="20"/>
              <w:ind w:left="20"/>
              <w:jc w:val="both"/>
            </w:pPr>
            <w:r>
              <w:rPr>
                <w:rFonts w:ascii="Times New Roman"/>
                <w:b w:val="false"/>
                <w:i w:val="false"/>
                <w:color w:val="000000"/>
                <w:sz w:val="20"/>
              </w:rPr>
              <w:t>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Темирбеков Д.О.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финансов Республики Казахстан от 30 июля 2025 года № 412 "Об утверждении Правил зачисления и (или) перечисления единым оператором в сфере государственных закупок в целях обеспечения сохранности денег с электронного кошелька потенциальных поставщиков и поставщиков (контрольный счет наличности единого оператора в сфере государственных закупок)"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Кенбеил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финансов Республики Казахстан от 15 декабря 2011 года № 636 "Об утверждении Единой методики ввода данных объектов учета в реестр государственного имущества, а также проведения инвентаризации, паспортизации и переоценки государственного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16"/>
          <w:p>
            <w:pPr>
              <w:spacing w:after="20"/>
              <w:ind w:left="20"/>
              <w:jc w:val="both"/>
            </w:pPr>
            <w:r>
              <w:rPr>
                <w:rFonts w:ascii="Times New Roman"/>
                <w:b w:val="false"/>
                <w:i w:val="false"/>
                <w:color w:val="000000"/>
                <w:sz w:val="20"/>
              </w:rPr>
              <w:t>
приказ</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финансов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Темирбеков Д.О.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национальной экономики Республики Казахстан от 27 ноября 2014 года № 114 "Об утверждении Правил аттестации экспертов, осуществляющих экспертные работы и инжиниринговые услуги в сфере архитектурной, градостроительной и строительной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Кажкенов К.Ж.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национальной экономики Республики Казахстан от 27 февраля 2015 года № 151 "Об утверждении Правил аккредитации экспертных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17"/>
          <w:p>
            <w:pPr>
              <w:spacing w:after="20"/>
              <w:ind w:left="20"/>
              <w:jc w:val="both"/>
            </w:pPr>
            <w:r>
              <w:rPr>
                <w:rFonts w:ascii="Times New Roman"/>
                <w:b w:val="false"/>
                <w:i w:val="false"/>
                <w:color w:val="000000"/>
                <w:sz w:val="20"/>
              </w:rPr>
              <w:t>
приказ Министра промышленности и строительства Республики Казахстан</w:t>
            </w:r>
          </w:p>
          <w:bookmarkEnd w:id="31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Кажкенов К.Ж.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национальной экономики Республики Казахстан от 23 ноября 2015 года № 709 "Об утверждении Правил и разрешительных требований по аккредитации организаций,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Кажкенов К.Ж.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национальной экономики Республики Казахстан от 26 ноября 2015 года </w:t>
            </w:r>
          </w:p>
          <w:p>
            <w:pPr>
              <w:spacing w:after="20"/>
              <w:ind w:left="20"/>
              <w:jc w:val="both"/>
            </w:pPr>
            <w:r>
              <w:rPr>
                <w:rFonts w:ascii="Times New Roman"/>
                <w:b w:val="false"/>
                <w:i w:val="false"/>
                <w:color w:val="000000"/>
                <w:sz w:val="20"/>
              </w:rPr>
              <w:t>№ 735 "Об утверждении Правил и разрешительных требований по аккредитации негосударственных аттестационных центров по аттестации инженерно-технических работников, участвующих в процессе проектирования и строительства"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Кажкенов К.Ж.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национальной экономики Республики Казахстан от 30 ноября 2015 года </w:t>
            </w:r>
          </w:p>
          <w:p>
            <w:pPr>
              <w:spacing w:after="20"/>
              <w:ind w:left="20"/>
              <w:jc w:val="both"/>
            </w:pPr>
            <w:r>
              <w:rPr>
                <w:rFonts w:ascii="Times New Roman"/>
                <w:b w:val="false"/>
                <w:i w:val="false"/>
                <w:color w:val="000000"/>
                <w:sz w:val="20"/>
              </w:rPr>
              <w:t>№ 750 "Об утверждении Правил организации застройки и прохождения разрешительных процедур в сфере строительства"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18"/>
          <w:p>
            <w:pPr>
              <w:spacing w:after="20"/>
              <w:ind w:left="20"/>
              <w:jc w:val="both"/>
            </w:pPr>
            <w:r>
              <w:rPr>
                <w:rFonts w:ascii="Times New Roman"/>
                <w:b w:val="false"/>
                <w:i w:val="false"/>
                <w:color w:val="000000"/>
                <w:sz w:val="20"/>
              </w:rPr>
              <w:t>
приказ</w:t>
            </w:r>
          </w:p>
          <w:bookmarkEnd w:id="318"/>
          <w:p>
            <w:pPr>
              <w:spacing w:after="20"/>
              <w:ind w:left="20"/>
              <w:jc w:val="both"/>
            </w:pPr>
            <w:r>
              <w:rPr>
                <w:rFonts w:ascii="Times New Roman"/>
                <w:b w:val="false"/>
                <w:i w:val="false"/>
                <w:color w:val="000000"/>
                <w:sz w:val="20"/>
              </w:rPr>
              <w:t>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Кажкенов К.Ж.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национальной экономики Республики Казахстан от 29 июля 2016 года № 352 "Об утверждении Правил выдачи разрешения на привлечение денег дольщиков"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19"/>
          <w:p>
            <w:pPr>
              <w:spacing w:after="20"/>
              <w:ind w:left="20"/>
              <w:jc w:val="both"/>
            </w:pPr>
            <w:r>
              <w:rPr>
                <w:rFonts w:ascii="Times New Roman"/>
                <w:b w:val="false"/>
                <w:i w:val="false"/>
                <w:color w:val="000000"/>
                <w:sz w:val="20"/>
              </w:rPr>
              <w:t>
приказ</w:t>
            </w:r>
          </w:p>
          <w:bookmarkEnd w:id="319"/>
          <w:p>
            <w:pPr>
              <w:spacing w:after="20"/>
              <w:ind w:left="20"/>
              <w:jc w:val="both"/>
            </w:pPr>
            <w:r>
              <w:rPr>
                <w:rFonts w:ascii="Times New Roman"/>
                <w:b w:val="false"/>
                <w:i w:val="false"/>
                <w:color w:val="000000"/>
                <w:sz w:val="20"/>
              </w:rPr>
              <w:t>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Кажкенов К.Ж.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национальной экономики Республики Казахстан от 30 сентября 2016 года </w:t>
            </w:r>
          </w:p>
          <w:p>
            <w:pPr>
              <w:spacing w:after="20"/>
              <w:ind w:left="20"/>
              <w:jc w:val="both"/>
            </w:pPr>
            <w:r>
              <w:rPr>
                <w:rFonts w:ascii="Times New Roman"/>
                <w:b w:val="false"/>
                <w:i w:val="false"/>
                <w:color w:val="000000"/>
                <w:sz w:val="20"/>
              </w:rPr>
              <w:t>№ 434 "Об утверждении Правил ведения учета местными исполнительными органами договоров о долевом участии в жилищном строительстве, а также договоров о переуступке прав требований по ним"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20"/>
          <w:p>
            <w:pPr>
              <w:spacing w:after="20"/>
              <w:ind w:left="20"/>
              <w:jc w:val="both"/>
            </w:pPr>
            <w:r>
              <w:rPr>
                <w:rFonts w:ascii="Times New Roman"/>
                <w:b w:val="false"/>
                <w:i w:val="false"/>
                <w:color w:val="000000"/>
                <w:sz w:val="20"/>
              </w:rPr>
              <w:t>
приказ</w:t>
            </w:r>
          </w:p>
          <w:bookmarkEnd w:id="320"/>
          <w:p>
            <w:pPr>
              <w:spacing w:after="20"/>
              <w:ind w:left="20"/>
              <w:jc w:val="both"/>
            </w:pPr>
            <w:r>
              <w:rPr>
                <w:rFonts w:ascii="Times New Roman"/>
                <w:b w:val="false"/>
                <w:i w:val="false"/>
                <w:color w:val="000000"/>
                <w:sz w:val="20"/>
              </w:rPr>
              <w:t>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Кажкенов К.Ж.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национальной экономики Республики Казахстан от 31 января 2017 года № 35 "Об утверждении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21"/>
          <w:p>
            <w:pPr>
              <w:spacing w:after="20"/>
              <w:ind w:left="20"/>
              <w:jc w:val="both"/>
            </w:pPr>
            <w:r>
              <w:rPr>
                <w:rFonts w:ascii="Times New Roman"/>
                <w:b w:val="false"/>
                <w:i w:val="false"/>
                <w:color w:val="000000"/>
                <w:sz w:val="20"/>
              </w:rPr>
              <w:t>
приказ</w:t>
            </w:r>
          </w:p>
          <w:bookmarkEnd w:id="321"/>
          <w:p>
            <w:pPr>
              <w:spacing w:after="20"/>
              <w:ind w:left="20"/>
              <w:jc w:val="both"/>
            </w:pPr>
            <w:r>
              <w:rPr>
                <w:rFonts w:ascii="Times New Roman"/>
                <w:b w:val="false"/>
                <w:i w:val="false"/>
                <w:color w:val="000000"/>
                <w:sz w:val="20"/>
              </w:rPr>
              <w:t>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Кажкенов К.Ж.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цифрового развития, оборонной и аэрокосмической промышленности Республики Казахстан от 24 апреля 2019 года </w:t>
            </w:r>
          </w:p>
          <w:p>
            <w:pPr>
              <w:spacing w:after="20"/>
              <w:ind w:left="20"/>
              <w:jc w:val="both"/>
            </w:pPr>
            <w:r>
              <w:rPr>
                <w:rFonts w:ascii="Times New Roman"/>
                <w:b w:val="false"/>
                <w:i w:val="false"/>
                <w:color w:val="000000"/>
                <w:sz w:val="20"/>
              </w:rPr>
              <w:t>№ 53/НҚ "Об утверждении квалификационных требований для осуществления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 и перечня документов, подтверждающих соответствие 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22"/>
          <w:p>
            <w:pPr>
              <w:spacing w:after="20"/>
              <w:ind w:left="20"/>
              <w:jc w:val="both"/>
            </w:pPr>
            <w:r>
              <w:rPr>
                <w:rFonts w:ascii="Times New Roman"/>
                <w:b w:val="false"/>
                <w:i w:val="false"/>
                <w:color w:val="000000"/>
                <w:sz w:val="20"/>
              </w:rPr>
              <w:t>
приказ</w:t>
            </w:r>
          </w:p>
          <w:bookmarkEnd w:id="322"/>
          <w:p>
            <w:pPr>
              <w:spacing w:after="20"/>
              <w:ind w:left="20"/>
              <w:jc w:val="both"/>
            </w:pPr>
            <w:r>
              <w:rPr>
                <w:rFonts w:ascii="Times New Roman"/>
                <w:b w:val="false"/>
                <w:i w:val="false"/>
                <w:color w:val="000000"/>
                <w:sz w:val="20"/>
              </w:rPr>
              <w:t>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Исакулов Р.Е.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индустрии и инфраструктурного развития Республики Казахстан от 27 марта 2020 года № 159 "Об утверждении Правил регистрации местными исполнительными органами договоров участия в жилищно-строительном кооперативе"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23"/>
          <w:p>
            <w:pPr>
              <w:spacing w:after="20"/>
              <w:ind w:left="20"/>
              <w:jc w:val="both"/>
            </w:pPr>
            <w:r>
              <w:rPr>
                <w:rFonts w:ascii="Times New Roman"/>
                <w:b w:val="false"/>
                <w:i w:val="false"/>
                <w:color w:val="000000"/>
                <w:sz w:val="20"/>
              </w:rPr>
              <w:t>
приказ</w:t>
            </w:r>
          </w:p>
          <w:bookmarkEnd w:id="323"/>
          <w:p>
            <w:pPr>
              <w:spacing w:after="20"/>
              <w:ind w:left="20"/>
              <w:jc w:val="both"/>
            </w:pPr>
            <w:r>
              <w:rPr>
                <w:rFonts w:ascii="Times New Roman"/>
                <w:b w:val="false"/>
                <w:i w:val="false"/>
                <w:color w:val="000000"/>
                <w:sz w:val="20"/>
              </w:rPr>
              <w:t>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Кажкенов К.Ж.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и.о. Министра индустрии и инфраструктурного развития Республики Казахстан от 1 апреля 2020 года № 175 "Об утверждении правил оказания государственных услуг в сфере выдачи лицензий в архитектурной, градостроительной и строительной деятельности и о внесении изменений и дополнений в некоторые приказы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Кажкенов К.Ж.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индустрии и инфраструктурного развития Республики Казахстан от 5 мая 2020 года № 269 "Об утверждении Правил оказания государственных услуг в области горно-металлургической промышленности"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24"/>
          <w:p>
            <w:pPr>
              <w:spacing w:after="20"/>
              <w:ind w:left="20"/>
              <w:jc w:val="both"/>
            </w:pPr>
            <w:r>
              <w:rPr>
                <w:rFonts w:ascii="Times New Roman"/>
                <w:b w:val="false"/>
                <w:i w:val="false"/>
                <w:color w:val="000000"/>
                <w:sz w:val="20"/>
              </w:rPr>
              <w:t>
приказ</w:t>
            </w:r>
          </w:p>
          <w:bookmarkEnd w:id="324"/>
          <w:p>
            <w:pPr>
              <w:spacing w:after="20"/>
              <w:ind w:left="20"/>
              <w:jc w:val="both"/>
            </w:pPr>
            <w:r>
              <w:rPr>
                <w:rFonts w:ascii="Times New Roman"/>
                <w:b w:val="false"/>
                <w:i w:val="false"/>
                <w:color w:val="000000"/>
                <w:sz w:val="20"/>
              </w:rPr>
              <w:t>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индустрии и инфраструктурного развития Республики Казахстан от 8 июня </w:t>
            </w:r>
          </w:p>
          <w:p>
            <w:pPr>
              <w:spacing w:after="20"/>
              <w:ind w:left="20"/>
              <w:jc w:val="both"/>
            </w:pPr>
            <w:r>
              <w:rPr>
                <w:rFonts w:ascii="Times New Roman"/>
                <w:b w:val="false"/>
                <w:i w:val="false"/>
                <w:color w:val="000000"/>
                <w:sz w:val="20"/>
              </w:rPr>
              <w:t>2020 года № 335 "Об утверждении Правил оказания государственной услуги "Выдача лицензии на осуществление деятельности по эксплуатации горных и химических производств"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25"/>
          <w:p>
            <w:pPr>
              <w:spacing w:after="20"/>
              <w:ind w:left="20"/>
              <w:jc w:val="both"/>
            </w:pPr>
            <w:r>
              <w:rPr>
                <w:rFonts w:ascii="Times New Roman"/>
                <w:b w:val="false"/>
                <w:i w:val="false"/>
                <w:color w:val="000000"/>
                <w:sz w:val="20"/>
              </w:rPr>
              <w:t>
приказ</w:t>
            </w:r>
          </w:p>
          <w:bookmarkEnd w:id="325"/>
          <w:p>
            <w:pPr>
              <w:spacing w:after="20"/>
              <w:ind w:left="20"/>
              <w:jc w:val="both"/>
            </w:pPr>
            <w:r>
              <w:rPr>
                <w:rFonts w:ascii="Times New Roman"/>
                <w:b w:val="false"/>
                <w:i w:val="false"/>
                <w:color w:val="000000"/>
                <w:sz w:val="20"/>
              </w:rPr>
              <w:t>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индустрии и инфраструктурного развития Республики Казахстан от 29 апреля 2021 года № 202 "Об утверждении Правил выдачи решения на проведение комплекса работ по постутилизации объектов (снос зданий и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26"/>
          <w:p>
            <w:pPr>
              <w:spacing w:after="20"/>
              <w:ind w:left="20"/>
              <w:jc w:val="both"/>
            </w:pPr>
            <w:r>
              <w:rPr>
                <w:rFonts w:ascii="Times New Roman"/>
                <w:b w:val="false"/>
                <w:i w:val="false"/>
                <w:color w:val="000000"/>
                <w:sz w:val="20"/>
              </w:rPr>
              <w:t>
приказ</w:t>
            </w:r>
          </w:p>
          <w:bookmarkEnd w:id="326"/>
          <w:p>
            <w:pPr>
              <w:spacing w:after="20"/>
              <w:ind w:left="20"/>
              <w:jc w:val="both"/>
            </w:pPr>
            <w:r>
              <w:rPr>
                <w:rFonts w:ascii="Times New Roman"/>
                <w:b w:val="false"/>
                <w:i w:val="false"/>
                <w:color w:val="000000"/>
                <w:sz w:val="20"/>
              </w:rPr>
              <w:t>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Кажкенов К.Ж.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индустрии и инфраструктурного развития Республики Казахстан от 1 июня 2022 года № 308 "Об утверждении Правил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27"/>
          <w:p>
            <w:pPr>
              <w:spacing w:after="20"/>
              <w:ind w:left="20"/>
              <w:jc w:val="both"/>
            </w:pPr>
            <w:r>
              <w:rPr>
                <w:rFonts w:ascii="Times New Roman"/>
                <w:b w:val="false"/>
                <w:i w:val="false"/>
                <w:color w:val="000000"/>
                <w:sz w:val="20"/>
              </w:rPr>
              <w:t>
приказ</w:t>
            </w:r>
          </w:p>
          <w:bookmarkEnd w:id="327"/>
          <w:p>
            <w:pPr>
              <w:spacing w:after="20"/>
              <w:ind w:left="20"/>
              <w:jc w:val="both"/>
            </w:pPr>
            <w:r>
              <w:rPr>
                <w:rFonts w:ascii="Times New Roman"/>
                <w:b w:val="false"/>
                <w:i w:val="false"/>
                <w:color w:val="000000"/>
                <w:sz w:val="20"/>
              </w:rPr>
              <w:t>
Министра промышленности и строительства Республики Казахстан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исполняющего обязанности Министра индустрии и инфраструктурного развития Республики Казахстан от 15 июня 2022 года № 342 "Об утверждении Правил оказания мер государственного стимулирования промышленности, направленных на продвижение обработанных товаров, работ и услуг казахстанского происхождения на внутренний рынок"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28"/>
          <w:p>
            <w:pPr>
              <w:spacing w:after="20"/>
              <w:ind w:left="20"/>
              <w:jc w:val="both"/>
            </w:pPr>
            <w:r>
              <w:rPr>
                <w:rFonts w:ascii="Times New Roman"/>
                <w:b w:val="false"/>
                <w:i w:val="false"/>
                <w:color w:val="000000"/>
                <w:sz w:val="20"/>
              </w:rPr>
              <w:t>
приказ</w:t>
            </w:r>
          </w:p>
          <w:bookmarkEnd w:id="328"/>
          <w:p>
            <w:pPr>
              <w:spacing w:after="20"/>
              <w:ind w:left="20"/>
              <w:jc w:val="both"/>
            </w:pPr>
            <w:r>
              <w:rPr>
                <w:rFonts w:ascii="Times New Roman"/>
                <w:b w:val="false"/>
                <w:i w:val="false"/>
                <w:color w:val="000000"/>
                <w:sz w:val="20"/>
              </w:rPr>
              <w:t>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индустрии и инфраструктурного развития Республики Казахстан от 12 июля 2022 года № 403 "Об утверждении Правил предоставления промышленных грантов"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29"/>
          <w:p>
            <w:pPr>
              <w:spacing w:after="20"/>
              <w:ind w:left="20"/>
              <w:jc w:val="both"/>
            </w:pPr>
            <w:r>
              <w:rPr>
                <w:rFonts w:ascii="Times New Roman"/>
                <w:b w:val="false"/>
                <w:i w:val="false"/>
                <w:color w:val="000000"/>
                <w:sz w:val="20"/>
              </w:rPr>
              <w:t>
приказ</w:t>
            </w:r>
          </w:p>
          <w:bookmarkEnd w:id="329"/>
          <w:p>
            <w:pPr>
              <w:spacing w:after="20"/>
              <w:ind w:left="20"/>
              <w:jc w:val="both"/>
            </w:pPr>
            <w:r>
              <w:rPr>
                <w:rFonts w:ascii="Times New Roman"/>
                <w:b w:val="false"/>
                <w:i w:val="false"/>
                <w:color w:val="000000"/>
                <w:sz w:val="20"/>
              </w:rPr>
              <w:t>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индустрии и инфраструктурного развития Республики Казахстан от 8 августа 2023 года № 565 "Об утверждении Правил ведения и использования национальной информационной системы промышленности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30"/>
          <w:p>
            <w:pPr>
              <w:spacing w:after="20"/>
              <w:ind w:left="20"/>
              <w:jc w:val="both"/>
            </w:pPr>
            <w:r>
              <w:rPr>
                <w:rFonts w:ascii="Times New Roman"/>
                <w:b w:val="false"/>
                <w:i w:val="false"/>
                <w:color w:val="000000"/>
                <w:sz w:val="20"/>
              </w:rPr>
              <w:t>
приказ</w:t>
            </w:r>
          </w:p>
          <w:bookmarkEnd w:id="330"/>
          <w:p>
            <w:pPr>
              <w:spacing w:after="20"/>
              <w:ind w:left="20"/>
              <w:jc w:val="both"/>
            </w:pPr>
            <w:r>
              <w:rPr>
                <w:rFonts w:ascii="Times New Roman"/>
                <w:b w:val="false"/>
                <w:i w:val="false"/>
                <w:color w:val="000000"/>
                <w:sz w:val="20"/>
              </w:rPr>
              <w:t>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Дубирова Ж.Б.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промышленности и строительства Республики Казахстан от 19 июля 2024 года № 270 "Об утверждении Правил по оказанию государственной услуги "Присвоение/упразднение адреса объекта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31"/>
          <w:p>
            <w:pPr>
              <w:spacing w:after="20"/>
              <w:ind w:left="20"/>
              <w:jc w:val="both"/>
            </w:pPr>
            <w:r>
              <w:rPr>
                <w:rFonts w:ascii="Times New Roman"/>
                <w:b w:val="false"/>
                <w:i w:val="false"/>
                <w:color w:val="000000"/>
                <w:sz w:val="20"/>
              </w:rPr>
              <w:t>
приказ</w:t>
            </w:r>
          </w:p>
          <w:bookmarkEnd w:id="331"/>
          <w:p>
            <w:pPr>
              <w:spacing w:after="20"/>
              <w:ind w:left="20"/>
              <w:jc w:val="both"/>
            </w:pPr>
            <w:r>
              <w:rPr>
                <w:rFonts w:ascii="Times New Roman"/>
                <w:b w:val="false"/>
                <w:i w:val="false"/>
                <w:color w:val="000000"/>
                <w:sz w:val="20"/>
              </w:rPr>
              <w:t>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Кажкенов К.Ж.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промышленности и строительства Республики Казахстан от 17 сентября 2024 года </w:t>
            </w:r>
          </w:p>
          <w:p>
            <w:pPr>
              <w:spacing w:after="20"/>
              <w:ind w:left="20"/>
              <w:jc w:val="both"/>
            </w:pPr>
            <w:r>
              <w:rPr>
                <w:rFonts w:ascii="Times New Roman"/>
                <w:b w:val="false"/>
                <w:i w:val="false"/>
                <w:color w:val="000000"/>
                <w:sz w:val="20"/>
              </w:rPr>
              <w:t>№ 327 "Об утверждении Правил оказания государственной услуги "Выдача разрешения на осуществление деятельности по сбору (заготовке), хранению, переработке и реализации юридическими лицами лома и отходов цветных и черных металлов"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промышленности и строительства Республики Казахстан от 4 сентября 2025 года </w:t>
            </w:r>
          </w:p>
          <w:p>
            <w:pPr>
              <w:spacing w:after="20"/>
              <w:ind w:left="20"/>
              <w:jc w:val="both"/>
            </w:pPr>
            <w:r>
              <w:rPr>
                <w:rFonts w:ascii="Times New Roman"/>
                <w:b w:val="false"/>
                <w:i w:val="false"/>
                <w:color w:val="000000"/>
                <w:sz w:val="20"/>
              </w:rPr>
              <w:t>№ 344 "Об утверждении Правил приобретения товаров у казахстанских товаропроизводителей и заключение офтейк-контрактов в рамках национального проекта по модернизации энергетического и коммунального секторов"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32"/>
          <w:p>
            <w:pPr>
              <w:spacing w:after="20"/>
              <w:ind w:left="20"/>
              <w:jc w:val="both"/>
            </w:pPr>
            <w:r>
              <w:rPr>
                <w:rFonts w:ascii="Times New Roman"/>
                <w:b w:val="false"/>
                <w:i w:val="false"/>
                <w:color w:val="000000"/>
                <w:sz w:val="20"/>
              </w:rPr>
              <w:t>
приказ</w:t>
            </w:r>
          </w:p>
          <w:bookmarkEnd w:id="332"/>
          <w:p>
            <w:pPr>
              <w:spacing w:after="20"/>
              <w:ind w:left="20"/>
              <w:jc w:val="both"/>
            </w:pPr>
            <w:r>
              <w:rPr>
                <w:rFonts w:ascii="Times New Roman"/>
                <w:b w:val="false"/>
                <w:i w:val="false"/>
                <w:color w:val="000000"/>
                <w:sz w:val="20"/>
              </w:rPr>
              <w:t>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исполняющий обязанности Министра экологии, геологии и природных ресурсов Республики Казахстан от 11 сентября 2020 года </w:t>
            </w:r>
          </w:p>
          <w:p>
            <w:pPr>
              <w:spacing w:after="20"/>
              <w:ind w:left="20"/>
              <w:jc w:val="both"/>
            </w:pPr>
            <w:r>
              <w:rPr>
                <w:rFonts w:ascii="Times New Roman"/>
                <w:b w:val="false"/>
                <w:i w:val="false"/>
                <w:color w:val="000000"/>
                <w:sz w:val="20"/>
              </w:rPr>
              <w:t>№ 216 "Об утверждении правил оказания государственных услуг в области регулирования использования водного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33"/>
          <w:p>
            <w:pPr>
              <w:spacing w:after="20"/>
              <w:ind w:left="20"/>
              <w:jc w:val="both"/>
            </w:pPr>
            <w:r>
              <w:rPr>
                <w:rFonts w:ascii="Times New Roman"/>
                <w:b w:val="false"/>
                <w:i w:val="false"/>
                <w:color w:val="000000"/>
                <w:sz w:val="20"/>
              </w:rPr>
              <w:t>
приказ</w:t>
            </w:r>
          </w:p>
          <w:bookmarkEnd w:id="333"/>
          <w:p>
            <w:pPr>
              <w:spacing w:after="20"/>
              <w:ind w:left="20"/>
              <w:jc w:val="both"/>
            </w:pPr>
            <w:r>
              <w:rPr>
                <w:rFonts w:ascii="Times New Roman"/>
                <w:b w:val="false"/>
                <w:i w:val="false"/>
                <w:color w:val="000000"/>
                <w:sz w:val="20"/>
              </w:rPr>
              <w:t>
Министра водных ресурсов и ирригации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Алдамжаров Н.Ж.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исполняющего обязанности Министра водных ресурсов и ирригации Республики Казахстан от 20 июня 2025 года № 142-НҚ "Об утверждении Правил согласования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34"/>
          <w:p>
            <w:pPr>
              <w:spacing w:after="20"/>
              <w:ind w:left="20"/>
              <w:jc w:val="both"/>
            </w:pPr>
            <w:r>
              <w:rPr>
                <w:rFonts w:ascii="Times New Roman"/>
                <w:b w:val="false"/>
                <w:i w:val="false"/>
                <w:color w:val="000000"/>
                <w:sz w:val="20"/>
              </w:rPr>
              <w:t>
приказ</w:t>
            </w:r>
          </w:p>
          <w:bookmarkEnd w:id="334"/>
          <w:p>
            <w:pPr>
              <w:spacing w:after="20"/>
              <w:ind w:left="20"/>
              <w:jc w:val="both"/>
            </w:pPr>
            <w:r>
              <w:rPr>
                <w:rFonts w:ascii="Times New Roman"/>
                <w:b w:val="false"/>
                <w:i w:val="false"/>
                <w:color w:val="000000"/>
                <w:sz w:val="20"/>
              </w:rPr>
              <w:t>
Министра водных ресурсов и ирригации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Алдамжаров Н.Ж.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водных ресурсов и ирригации Республики Казахстан от 24 июня 2025 года № 147-НҚ "Об утверждении Правил субсидирования стоимости услуг по подаче воды сельскохозяйственным товаропроизводителям"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35"/>
          <w:p>
            <w:pPr>
              <w:spacing w:after="20"/>
              <w:ind w:left="20"/>
              <w:jc w:val="both"/>
            </w:pPr>
            <w:r>
              <w:rPr>
                <w:rFonts w:ascii="Times New Roman"/>
                <w:b w:val="false"/>
                <w:i w:val="false"/>
                <w:color w:val="000000"/>
                <w:sz w:val="20"/>
              </w:rPr>
              <w:t>
приказ</w:t>
            </w:r>
          </w:p>
          <w:bookmarkEnd w:id="335"/>
          <w:p>
            <w:pPr>
              <w:spacing w:after="20"/>
              <w:ind w:left="20"/>
              <w:jc w:val="both"/>
            </w:pPr>
            <w:r>
              <w:rPr>
                <w:rFonts w:ascii="Times New Roman"/>
                <w:b w:val="false"/>
                <w:i w:val="false"/>
                <w:color w:val="000000"/>
                <w:sz w:val="20"/>
              </w:rPr>
              <w:t>
Министра водных ресурсов и ирригации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Момышев 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водных ресурсов и ирригации Республики Казахстан от 26 июня 2025 года № 153-НҚ "Об утверждении Правил субсидирования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36"/>
          <w:p>
            <w:pPr>
              <w:spacing w:after="20"/>
              <w:ind w:left="20"/>
              <w:jc w:val="both"/>
            </w:pPr>
            <w:r>
              <w:rPr>
                <w:rFonts w:ascii="Times New Roman"/>
                <w:b w:val="false"/>
                <w:i w:val="false"/>
                <w:color w:val="000000"/>
                <w:sz w:val="20"/>
              </w:rPr>
              <w:t>
приказ</w:t>
            </w:r>
          </w:p>
          <w:bookmarkEnd w:id="336"/>
          <w:p>
            <w:pPr>
              <w:spacing w:after="20"/>
              <w:ind w:left="20"/>
              <w:jc w:val="both"/>
            </w:pPr>
            <w:r>
              <w:rPr>
                <w:rFonts w:ascii="Times New Roman"/>
                <w:b w:val="false"/>
                <w:i w:val="false"/>
                <w:color w:val="000000"/>
                <w:sz w:val="20"/>
              </w:rPr>
              <w:t>
Министра водных ресурсов и ирригации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Момышев 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иностранных дел Республики Казахстан от 3 апреля 2015 года № 11-1-2/130 "Об утверждении Правил постановки на учет в Министерстве иностранных дел Республики Казахстан и осуществления загранучреждениями Республики Казахстан контроля за детьми, являющимися гражданами Республики Казахстан, переданными на усыновление иностранцам"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37"/>
          <w:p>
            <w:pPr>
              <w:spacing w:after="20"/>
              <w:ind w:left="20"/>
              <w:jc w:val="both"/>
            </w:pPr>
            <w:r>
              <w:rPr>
                <w:rFonts w:ascii="Times New Roman"/>
                <w:b w:val="false"/>
                <w:i w:val="false"/>
                <w:color w:val="000000"/>
                <w:sz w:val="20"/>
              </w:rPr>
              <w:t>
приказ</w:t>
            </w:r>
          </w:p>
          <w:bookmarkEnd w:id="337"/>
          <w:p>
            <w:pPr>
              <w:spacing w:after="20"/>
              <w:ind w:left="20"/>
              <w:jc w:val="both"/>
            </w:pPr>
            <w:r>
              <w:rPr>
                <w:rFonts w:ascii="Times New Roman"/>
                <w:b w:val="false"/>
                <w:i w:val="false"/>
                <w:color w:val="000000"/>
                <w:sz w:val="20"/>
              </w:rPr>
              <w:t>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по инвестициям и развитию Республики Казахстан от 29 декабря 2015 года </w:t>
            </w:r>
          </w:p>
          <w:p>
            <w:pPr>
              <w:spacing w:after="20"/>
              <w:ind w:left="20"/>
              <w:jc w:val="both"/>
            </w:pPr>
            <w:r>
              <w:rPr>
                <w:rFonts w:ascii="Times New Roman"/>
                <w:b w:val="false"/>
                <w:i w:val="false"/>
                <w:color w:val="000000"/>
                <w:sz w:val="20"/>
              </w:rPr>
              <w:t>№ 1265 "Об утверждении Правил выдачи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38"/>
          <w:p>
            <w:pPr>
              <w:spacing w:after="20"/>
              <w:ind w:left="20"/>
              <w:jc w:val="both"/>
            </w:pPr>
            <w:r>
              <w:rPr>
                <w:rFonts w:ascii="Times New Roman"/>
                <w:b w:val="false"/>
                <w:i w:val="false"/>
                <w:color w:val="000000"/>
                <w:sz w:val="20"/>
              </w:rPr>
              <w:t>
приказ</w:t>
            </w:r>
          </w:p>
          <w:bookmarkEnd w:id="338"/>
          <w:p>
            <w:pPr>
              <w:spacing w:after="20"/>
              <w:ind w:left="20"/>
              <w:jc w:val="both"/>
            </w:pPr>
            <w:r>
              <w:rPr>
                <w:rFonts w:ascii="Times New Roman"/>
                <w:b w:val="false"/>
                <w:i w:val="false"/>
                <w:color w:val="000000"/>
                <w:sz w:val="20"/>
              </w:rPr>
              <w:t>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исполняющего обязанности Министра по инвестициям и развитию Республики Казахстан от 30 декабря 2015 года </w:t>
            </w:r>
          </w:p>
          <w:p>
            <w:pPr>
              <w:spacing w:after="20"/>
              <w:ind w:left="20"/>
              <w:jc w:val="both"/>
            </w:pPr>
            <w:r>
              <w:rPr>
                <w:rFonts w:ascii="Times New Roman"/>
                <w:b w:val="false"/>
                <w:i w:val="false"/>
                <w:color w:val="000000"/>
                <w:sz w:val="20"/>
              </w:rPr>
              <w:t>№ 1281 "Об утверждении Правил приема, регистрации и рассмотрения заявки на предоставление инвестиционных преференций"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39"/>
          <w:p>
            <w:pPr>
              <w:spacing w:after="20"/>
              <w:ind w:left="20"/>
              <w:jc w:val="both"/>
            </w:pPr>
            <w:r>
              <w:rPr>
                <w:rFonts w:ascii="Times New Roman"/>
                <w:b w:val="false"/>
                <w:i w:val="false"/>
                <w:color w:val="000000"/>
                <w:sz w:val="20"/>
              </w:rPr>
              <w:t>
приказ</w:t>
            </w:r>
          </w:p>
          <w:bookmarkEnd w:id="339"/>
          <w:p>
            <w:pPr>
              <w:spacing w:after="20"/>
              <w:ind w:left="20"/>
              <w:jc w:val="both"/>
            </w:pPr>
            <w:r>
              <w:rPr>
                <w:rFonts w:ascii="Times New Roman"/>
                <w:b w:val="false"/>
                <w:i w:val="false"/>
                <w:color w:val="000000"/>
                <w:sz w:val="20"/>
              </w:rPr>
              <w:t>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иностранных дел Республики Казахстан от 14 июня 2016 года № 11-1-2/262 "Об утверждении Правил учета лиц, являющихся гражданами Республики Казахстан, постоянно проживающих за пределами Республики Казахстан, иностранцев, желающих усыновить детей-сирот, детей, оставшихся без попечения родителей, являющихся гражданами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40"/>
          <w:p>
            <w:pPr>
              <w:spacing w:after="20"/>
              <w:ind w:left="20"/>
              <w:jc w:val="both"/>
            </w:pPr>
            <w:r>
              <w:rPr>
                <w:rFonts w:ascii="Times New Roman"/>
                <w:b w:val="false"/>
                <w:i w:val="false"/>
                <w:color w:val="000000"/>
                <w:sz w:val="20"/>
              </w:rPr>
              <w:t>
приказ</w:t>
            </w:r>
          </w:p>
          <w:bookmarkEnd w:id="340"/>
          <w:p>
            <w:pPr>
              <w:spacing w:after="20"/>
              <w:ind w:left="20"/>
              <w:jc w:val="both"/>
            </w:pPr>
            <w:r>
              <w:rPr>
                <w:rFonts w:ascii="Times New Roman"/>
                <w:b w:val="false"/>
                <w:i w:val="false"/>
                <w:color w:val="000000"/>
                <w:sz w:val="20"/>
              </w:rPr>
              <w:t>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совместный приказ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w:t>
            </w:r>
          </w:p>
          <w:p>
            <w:pPr>
              <w:spacing w:after="20"/>
              <w:ind w:left="20"/>
              <w:jc w:val="both"/>
            </w:pPr>
            <w:r>
              <w:rPr>
                <w:rFonts w:ascii="Times New Roman"/>
                <w:b w:val="false"/>
                <w:i w:val="false"/>
                <w:color w:val="000000"/>
                <w:sz w:val="20"/>
              </w:rPr>
              <w:t xml:space="preserve">№ 1100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41"/>
          <w:p>
            <w:pPr>
              <w:spacing w:after="20"/>
              <w:ind w:left="20"/>
              <w:jc w:val="both"/>
            </w:pPr>
            <w:r>
              <w:rPr>
                <w:rFonts w:ascii="Times New Roman"/>
                <w:b w:val="false"/>
                <w:i w:val="false"/>
                <w:color w:val="000000"/>
                <w:sz w:val="20"/>
              </w:rPr>
              <w:t>
совместный приказ</w:t>
            </w:r>
          </w:p>
          <w:bookmarkEnd w:id="341"/>
          <w:p>
            <w:pPr>
              <w:spacing w:after="20"/>
              <w:ind w:left="20"/>
              <w:jc w:val="both"/>
            </w:pPr>
            <w:r>
              <w:rPr>
                <w:rFonts w:ascii="Times New Roman"/>
                <w:b w:val="false"/>
                <w:i w:val="false"/>
                <w:color w:val="000000"/>
                <w:sz w:val="20"/>
              </w:rPr>
              <w:t>
Министра иностранных дел Республики Казахстан и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42"/>
          <w:p>
            <w:pPr>
              <w:spacing w:after="20"/>
              <w:ind w:left="20"/>
              <w:jc w:val="both"/>
            </w:pPr>
            <w:r>
              <w:rPr>
                <w:rFonts w:ascii="Times New Roman"/>
                <w:b w:val="false"/>
                <w:i w:val="false"/>
                <w:color w:val="000000"/>
                <w:sz w:val="20"/>
              </w:rPr>
              <w:t>
МИД,</w:t>
            </w:r>
          </w:p>
          <w:bookmarkEnd w:id="342"/>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43"/>
          <w:p>
            <w:pPr>
              <w:spacing w:after="20"/>
              <w:ind w:left="20"/>
              <w:jc w:val="both"/>
            </w:pPr>
            <w:r>
              <w:rPr>
                <w:rFonts w:ascii="Times New Roman"/>
                <w:b w:val="false"/>
                <w:i w:val="false"/>
                <w:color w:val="000000"/>
                <w:sz w:val="20"/>
              </w:rPr>
              <w:t>
Бакаев А.А.,</w:t>
            </w:r>
          </w:p>
          <w:bookmarkEnd w:id="343"/>
          <w:p>
            <w:pPr>
              <w:spacing w:after="20"/>
              <w:ind w:left="20"/>
              <w:jc w:val="both"/>
            </w:pPr>
            <w:r>
              <w:rPr>
                <w:rFonts w:ascii="Times New Roman"/>
                <w:b w:val="false"/>
                <w:i w:val="false"/>
                <w:color w:val="000000"/>
                <w:sz w:val="20"/>
              </w:rPr>
              <w:t>
Сайтбекова 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иностранных дел Республики Казахстан от 6 декабря 2017 года № 11-1-2/576 "Об утверждении Правил легализации документов"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44"/>
          <w:p>
            <w:pPr>
              <w:spacing w:after="20"/>
              <w:ind w:left="20"/>
              <w:jc w:val="both"/>
            </w:pPr>
            <w:r>
              <w:rPr>
                <w:rFonts w:ascii="Times New Roman"/>
                <w:b w:val="false"/>
                <w:i w:val="false"/>
                <w:color w:val="000000"/>
                <w:sz w:val="20"/>
              </w:rPr>
              <w:t>
приказ Министра иностранных дел</w:t>
            </w:r>
          </w:p>
          <w:bookmarkEnd w:id="344"/>
          <w:p>
            <w:pPr>
              <w:spacing w:after="20"/>
              <w:ind w:left="20"/>
              <w:jc w:val="both"/>
            </w:pPr>
            <w:r>
              <w:rPr>
                <w:rFonts w:ascii="Times New Roman"/>
                <w:b w:val="false"/>
                <w:i w:val="false"/>
                <w:color w:val="000000"/>
                <w:sz w:val="20"/>
              </w:rPr>
              <w:t>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иностранных дел Республики Казахстан от 4 января 2018 года № 11-1-4/1 "Об утверждении Правил приема и направления документов граждан Республики Казахстан, выехавших за пределы Республики Казахстан по временным делам и изъявивших желание остаться там на постоянное место жительства"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45"/>
          <w:p>
            <w:pPr>
              <w:spacing w:after="20"/>
              <w:ind w:left="20"/>
              <w:jc w:val="both"/>
            </w:pPr>
            <w:r>
              <w:rPr>
                <w:rFonts w:ascii="Times New Roman"/>
                <w:b w:val="false"/>
                <w:i w:val="false"/>
                <w:color w:val="000000"/>
                <w:sz w:val="20"/>
              </w:rPr>
              <w:t>
приказ</w:t>
            </w:r>
          </w:p>
          <w:bookmarkEnd w:id="345"/>
          <w:p>
            <w:pPr>
              <w:spacing w:after="20"/>
              <w:ind w:left="20"/>
              <w:jc w:val="both"/>
            </w:pPr>
            <w:r>
              <w:rPr>
                <w:rFonts w:ascii="Times New Roman"/>
                <w:b w:val="false"/>
                <w:i w:val="false"/>
                <w:color w:val="000000"/>
                <w:sz w:val="20"/>
              </w:rPr>
              <w:t>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иностранных дел Республики Казахстан от 14 июня 2016 года № 11-1-2/263 "Об утверждении Правил учета граждан Республики Казахстан, постоянно и временно проживающих за пределами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46"/>
          <w:p>
            <w:pPr>
              <w:spacing w:after="20"/>
              <w:ind w:left="20"/>
              <w:jc w:val="both"/>
            </w:pPr>
            <w:r>
              <w:rPr>
                <w:rFonts w:ascii="Times New Roman"/>
                <w:b w:val="false"/>
                <w:i w:val="false"/>
                <w:color w:val="000000"/>
                <w:sz w:val="20"/>
              </w:rPr>
              <w:t>
приказ</w:t>
            </w:r>
          </w:p>
          <w:bookmarkEnd w:id="346"/>
          <w:p>
            <w:pPr>
              <w:spacing w:after="20"/>
              <w:ind w:left="20"/>
              <w:jc w:val="both"/>
            </w:pPr>
            <w:r>
              <w:rPr>
                <w:rFonts w:ascii="Times New Roman"/>
                <w:b w:val="false"/>
                <w:i w:val="false"/>
                <w:color w:val="000000"/>
                <w:sz w:val="20"/>
              </w:rPr>
              <w:t>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иностранных дел Республики Казахстан от 12 мая 2020 года № 11-1-4/149 "Об утверждении Правил оказания государственной услуги "Прием документов и препровождение их на изготовление паспортов гражданам Республики Казахстан, находящимся за границей"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47"/>
          <w:p>
            <w:pPr>
              <w:spacing w:after="20"/>
              <w:ind w:left="20"/>
              <w:jc w:val="both"/>
            </w:pPr>
            <w:r>
              <w:rPr>
                <w:rFonts w:ascii="Times New Roman"/>
                <w:b w:val="false"/>
                <w:i w:val="false"/>
                <w:color w:val="000000"/>
                <w:sz w:val="20"/>
              </w:rPr>
              <w:t>
приказ</w:t>
            </w:r>
          </w:p>
          <w:bookmarkEnd w:id="347"/>
          <w:p>
            <w:pPr>
              <w:spacing w:after="20"/>
              <w:ind w:left="20"/>
              <w:jc w:val="both"/>
            </w:pPr>
            <w:r>
              <w:rPr>
                <w:rFonts w:ascii="Times New Roman"/>
                <w:b w:val="false"/>
                <w:i w:val="false"/>
                <w:color w:val="000000"/>
                <w:sz w:val="20"/>
              </w:rPr>
              <w:t>
Министра иностранных дел Республики Казахстан и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48"/>
          <w:p>
            <w:pPr>
              <w:spacing w:after="20"/>
              <w:ind w:left="20"/>
              <w:jc w:val="both"/>
            </w:pPr>
            <w:r>
              <w:rPr>
                <w:rFonts w:ascii="Times New Roman"/>
                <w:b w:val="false"/>
                <w:i w:val="false"/>
                <w:color w:val="000000"/>
                <w:sz w:val="20"/>
              </w:rPr>
              <w:t>
МИД,</w:t>
            </w:r>
          </w:p>
          <w:bookmarkEnd w:id="348"/>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49"/>
          <w:p>
            <w:pPr>
              <w:spacing w:after="20"/>
              <w:ind w:left="20"/>
              <w:jc w:val="both"/>
            </w:pPr>
            <w:r>
              <w:rPr>
                <w:rFonts w:ascii="Times New Roman"/>
                <w:b w:val="false"/>
                <w:i w:val="false"/>
                <w:color w:val="000000"/>
                <w:sz w:val="20"/>
              </w:rPr>
              <w:t>
Бакаев А.А.,</w:t>
            </w:r>
          </w:p>
          <w:bookmarkEnd w:id="349"/>
          <w:p>
            <w:pPr>
              <w:spacing w:after="20"/>
              <w:ind w:left="20"/>
              <w:jc w:val="both"/>
            </w:pPr>
            <w:r>
              <w:rPr>
                <w:rFonts w:ascii="Times New Roman"/>
                <w:b w:val="false"/>
                <w:i w:val="false"/>
                <w:color w:val="000000"/>
                <w:sz w:val="20"/>
              </w:rPr>
              <w:t>
Сайтбекова 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иностранных дел Республики Казахстан от 14 мая 2020 года № 11-1-4/155 "Об утверждении Правил оказания государственной услуги "Оформление свидетельства на возвращение"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50"/>
          <w:p>
            <w:pPr>
              <w:spacing w:after="20"/>
              <w:ind w:left="20"/>
              <w:jc w:val="both"/>
            </w:pPr>
            <w:r>
              <w:rPr>
                <w:rFonts w:ascii="Times New Roman"/>
                <w:b w:val="false"/>
                <w:i w:val="false"/>
                <w:color w:val="000000"/>
                <w:sz w:val="20"/>
              </w:rPr>
              <w:t>
приказ</w:t>
            </w:r>
          </w:p>
          <w:bookmarkEnd w:id="350"/>
          <w:p>
            <w:pPr>
              <w:spacing w:after="20"/>
              <w:ind w:left="20"/>
              <w:jc w:val="both"/>
            </w:pPr>
            <w:r>
              <w:rPr>
                <w:rFonts w:ascii="Times New Roman"/>
                <w:b w:val="false"/>
                <w:i w:val="false"/>
                <w:color w:val="000000"/>
                <w:sz w:val="20"/>
              </w:rPr>
              <w:t>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иностранных дел Республики Казахстан от 12 июня 2020 года № 11-1-4/192 "Об утверждении Правил оказания государственных услуг в сфере государственной регистрации актов гражданского состояния, а также выдачи повторных свидетельств и справок о регистрации актов гражданского состояния за рубежом"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51"/>
          <w:p>
            <w:pPr>
              <w:spacing w:after="20"/>
              <w:ind w:left="20"/>
              <w:jc w:val="both"/>
            </w:pPr>
            <w:r>
              <w:rPr>
                <w:rFonts w:ascii="Times New Roman"/>
                <w:b w:val="false"/>
                <w:i w:val="false"/>
                <w:color w:val="000000"/>
                <w:sz w:val="20"/>
              </w:rPr>
              <w:t>
приказ</w:t>
            </w:r>
          </w:p>
          <w:bookmarkEnd w:id="351"/>
          <w:p>
            <w:pPr>
              <w:spacing w:after="20"/>
              <w:ind w:left="20"/>
              <w:jc w:val="both"/>
            </w:pPr>
            <w:r>
              <w:rPr>
                <w:rFonts w:ascii="Times New Roman"/>
                <w:b w:val="false"/>
                <w:i w:val="false"/>
                <w:color w:val="000000"/>
                <w:sz w:val="20"/>
              </w:rPr>
              <w:t>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исполняющего обязанности Министра иностранных дел Республики Казахстан от 17 марта 2023 года № 11-1-4/113 "Об утверждении Правил заключения, изменения и расторжения соглашений об инвестициях"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52"/>
          <w:p>
            <w:pPr>
              <w:spacing w:after="20"/>
              <w:ind w:left="20"/>
              <w:jc w:val="both"/>
            </w:pPr>
            <w:r>
              <w:rPr>
                <w:rFonts w:ascii="Times New Roman"/>
                <w:b w:val="false"/>
                <w:i w:val="false"/>
                <w:color w:val="000000"/>
                <w:sz w:val="20"/>
              </w:rPr>
              <w:t>
приказ</w:t>
            </w:r>
          </w:p>
          <w:bookmarkEnd w:id="352"/>
          <w:p>
            <w:pPr>
              <w:spacing w:after="20"/>
              <w:ind w:left="20"/>
              <w:jc w:val="both"/>
            </w:pPr>
            <w:r>
              <w:rPr>
                <w:rFonts w:ascii="Times New Roman"/>
                <w:b w:val="false"/>
                <w:i w:val="false"/>
                <w:color w:val="000000"/>
                <w:sz w:val="20"/>
              </w:rPr>
              <w:t>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53"/>
          <w:p>
            <w:pPr>
              <w:spacing w:after="20"/>
              <w:ind w:left="20"/>
              <w:jc w:val="both"/>
            </w:pPr>
            <w:r>
              <w:rPr>
                <w:rFonts w:ascii="Times New Roman"/>
                <w:b w:val="false"/>
                <w:i w:val="false"/>
                <w:color w:val="000000"/>
                <w:sz w:val="20"/>
              </w:rPr>
              <w:t>
Бакаев А.А.</w:t>
            </w:r>
          </w:p>
          <w:bookmarkEnd w:id="353"/>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иностранных дел Республики Казахстан от 26 июня 2023 года № 11-1-4/327 "Об утверждении Правил организации "одного окна" для инвесторов, а также порядка взаимодействия при привлечении инвестиций"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54"/>
          <w:p>
            <w:pPr>
              <w:spacing w:after="20"/>
              <w:ind w:left="20"/>
              <w:jc w:val="both"/>
            </w:pPr>
            <w:r>
              <w:rPr>
                <w:rFonts w:ascii="Times New Roman"/>
                <w:b w:val="false"/>
                <w:i w:val="false"/>
                <w:color w:val="000000"/>
                <w:sz w:val="20"/>
              </w:rPr>
              <w:t>
приказ</w:t>
            </w:r>
          </w:p>
          <w:bookmarkEnd w:id="354"/>
          <w:p>
            <w:pPr>
              <w:spacing w:after="20"/>
              <w:ind w:left="20"/>
              <w:jc w:val="both"/>
            </w:pPr>
            <w:r>
              <w:rPr>
                <w:rFonts w:ascii="Times New Roman"/>
                <w:b w:val="false"/>
                <w:i w:val="false"/>
                <w:color w:val="000000"/>
                <w:sz w:val="20"/>
              </w:rPr>
              <w:t>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культуры и спорта Республики Казахстан от 22 января 2015 года № 19 "Об утверждении Правил оказания государственной услуги "Выдача свидетельства на право временного вывоза культурных ценностей"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культуры и 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К.Ж.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культуры и спорта Республики Казахстан от 27 февраля 2015 года № 77 "Об утверждении Правил деятельности организаций образования в сфере культуры и искусства"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культуры и 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К.Ж.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культуры и спорта Республики Казахстан от 28 сентября 2016 года № 265 "Об утверждении профессионального стандарта "Обеспечение сохранности Национального архивного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культуры и 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К.Ж.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культуры и спорта Республики Казахстан от 29 мая 2020 года № 159 "Об утверждении Правил оказания государственных услуг в области архивного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культуры и 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К.Ж.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внутренних дел Республики Казахстан от 4 декабря 2015 года № 992 "Об утверждении Правил выдачи иностранцам и лицам без гражданства разрешения на временное и постоянное проживание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55"/>
          <w:p>
            <w:pPr>
              <w:spacing w:after="20"/>
              <w:ind w:left="20"/>
              <w:jc w:val="both"/>
            </w:pPr>
            <w:r>
              <w:rPr>
                <w:rFonts w:ascii="Times New Roman"/>
                <w:b w:val="false"/>
                <w:i w:val="false"/>
                <w:color w:val="000000"/>
                <w:sz w:val="20"/>
              </w:rPr>
              <w:t>
приказ</w:t>
            </w:r>
          </w:p>
          <w:bookmarkEnd w:id="355"/>
          <w:p>
            <w:pPr>
              <w:spacing w:after="20"/>
              <w:ind w:left="20"/>
              <w:jc w:val="both"/>
            </w:pPr>
            <w:r>
              <w:rPr>
                <w:rFonts w:ascii="Times New Roman"/>
                <w:b w:val="false"/>
                <w:i w:val="false"/>
                <w:color w:val="000000"/>
                <w:sz w:val="20"/>
              </w:rPr>
              <w:t>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Лепеха И.В.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внутренних дел Республики Казахстан от 2 декабря 2014 года № 862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56"/>
          <w:p>
            <w:pPr>
              <w:spacing w:after="20"/>
              <w:ind w:left="20"/>
              <w:jc w:val="both"/>
            </w:pPr>
            <w:r>
              <w:rPr>
                <w:rFonts w:ascii="Times New Roman"/>
                <w:b w:val="false"/>
                <w:i w:val="false"/>
                <w:color w:val="000000"/>
                <w:sz w:val="20"/>
              </w:rPr>
              <w:t>
приказ</w:t>
            </w:r>
          </w:p>
          <w:bookmarkEnd w:id="356"/>
          <w:p>
            <w:pPr>
              <w:spacing w:after="20"/>
              <w:ind w:left="20"/>
              <w:jc w:val="both"/>
            </w:pPr>
            <w:r>
              <w:rPr>
                <w:rFonts w:ascii="Times New Roman"/>
                <w:b w:val="false"/>
                <w:i w:val="false"/>
                <w:color w:val="000000"/>
                <w:sz w:val="20"/>
              </w:rPr>
              <w:t>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Лепеха И.В.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совместный приказ Министра внутренних дел Республики Казахстан от 23 января 2019 года № 49 и Министра образования и науки Республики Казахстан от 23 января 2019 года № 32 "Об утверждении Стандартов и требований к оснащению организаций дошкольного и среднего образования системами видеонаблюдения"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57"/>
          <w:p>
            <w:pPr>
              <w:spacing w:after="20"/>
              <w:ind w:left="20"/>
              <w:jc w:val="both"/>
            </w:pPr>
            <w:r>
              <w:rPr>
                <w:rFonts w:ascii="Times New Roman"/>
                <w:b w:val="false"/>
                <w:i w:val="false"/>
                <w:color w:val="000000"/>
                <w:sz w:val="20"/>
              </w:rPr>
              <w:t>
совместный приказ</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внутренних дел</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 и 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58"/>
          <w:p>
            <w:pPr>
              <w:spacing w:after="20"/>
              <w:ind w:left="20"/>
              <w:jc w:val="both"/>
            </w:pPr>
            <w:r>
              <w:rPr>
                <w:rFonts w:ascii="Times New Roman"/>
                <w:b w:val="false"/>
                <w:i w:val="false"/>
                <w:color w:val="000000"/>
                <w:sz w:val="20"/>
              </w:rPr>
              <w:t>
Сарсенов С.С.,</w:t>
            </w:r>
          </w:p>
          <w:bookmarkEnd w:id="358"/>
          <w:p>
            <w:pPr>
              <w:spacing w:after="20"/>
              <w:ind w:left="20"/>
              <w:jc w:val="both"/>
            </w:pPr>
            <w:r>
              <w:rPr>
                <w:rFonts w:ascii="Times New Roman"/>
                <w:b w:val="false"/>
                <w:i w:val="false"/>
                <w:color w:val="000000"/>
                <w:sz w:val="20"/>
              </w:rPr>
              <w:t>
Шарабасов Ж.С.,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внутренних дел Республики Казахстан от 18 марта 2020 года № 224 "Об утверждении Правил оказания государственной услуги "Выдача заключения на соответствие криминалистическим требованиям гражданского и служебного оружия и патронов к нему, а также конструктивно сходных с оружием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59"/>
          <w:p>
            <w:pPr>
              <w:spacing w:after="20"/>
              <w:ind w:left="20"/>
              <w:jc w:val="both"/>
            </w:pPr>
            <w:r>
              <w:rPr>
                <w:rFonts w:ascii="Times New Roman"/>
                <w:b w:val="false"/>
                <w:i w:val="false"/>
                <w:color w:val="000000"/>
                <w:sz w:val="20"/>
              </w:rPr>
              <w:t>
приказ</w:t>
            </w:r>
          </w:p>
          <w:bookmarkEnd w:id="359"/>
          <w:p>
            <w:pPr>
              <w:spacing w:after="20"/>
              <w:ind w:left="20"/>
              <w:jc w:val="both"/>
            </w:pPr>
            <w:r>
              <w:rPr>
                <w:rFonts w:ascii="Times New Roman"/>
                <w:b w:val="false"/>
                <w:i w:val="false"/>
                <w:color w:val="000000"/>
                <w:sz w:val="20"/>
              </w:rPr>
              <w:t>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 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внутренних дел Республики Казахстан от 27 марта 2020 года № 254 "Об утверждении Правил оказания государственных услуг в сферах оборота гражданского и служебного оружия и патронов к нему, гражданских пиротехнических веществ и изделий с их применением"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60"/>
          <w:p>
            <w:pPr>
              <w:spacing w:after="20"/>
              <w:ind w:left="20"/>
              <w:jc w:val="both"/>
            </w:pPr>
            <w:r>
              <w:rPr>
                <w:rFonts w:ascii="Times New Roman"/>
                <w:b w:val="false"/>
                <w:i w:val="false"/>
                <w:color w:val="000000"/>
                <w:sz w:val="20"/>
              </w:rPr>
              <w:t>
приказ</w:t>
            </w:r>
          </w:p>
          <w:bookmarkEnd w:id="360"/>
          <w:p>
            <w:pPr>
              <w:spacing w:after="20"/>
              <w:ind w:left="20"/>
              <w:jc w:val="both"/>
            </w:pPr>
            <w:r>
              <w:rPr>
                <w:rFonts w:ascii="Times New Roman"/>
                <w:b w:val="false"/>
                <w:i w:val="false"/>
                <w:color w:val="000000"/>
                <w:sz w:val="20"/>
              </w:rPr>
              <w:t>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Лепеха И.В.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внутренних дел Республики Казахстан от 27 марта 2020 года № 256 "Об утверждении Правил оказания государственных услуг в пределах специального государственного архива Министерства внутренних дел Республики Казахстан и его территориальных подразделений"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61"/>
          <w:p>
            <w:pPr>
              <w:spacing w:after="20"/>
              <w:ind w:left="20"/>
              <w:jc w:val="both"/>
            </w:pPr>
            <w:r>
              <w:rPr>
                <w:rFonts w:ascii="Times New Roman"/>
                <w:b w:val="false"/>
                <w:i w:val="false"/>
                <w:color w:val="000000"/>
                <w:sz w:val="20"/>
              </w:rPr>
              <w:t>
приказ</w:t>
            </w:r>
          </w:p>
          <w:bookmarkEnd w:id="361"/>
          <w:p>
            <w:pPr>
              <w:spacing w:after="20"/>
              <w:ind w:left="20"/>
              <w:jc w:val="both"/>
            </w:pPr>
            <w:r>
              <w:rPr>
                <w:rFonts w:ascii="Times New Roman"/>
                <w:b w:val="false"/>
                <w:i w:val="false"/>
                <w:color w:val="000000"/>
                <w:sz w:val="20"/>
              </w:rPr>
              <w:t>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Рысбаев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внутренних дел Республики Казахстан от 27 марта 2020 года № 258 "Об утверждении Правил оказания государственной услуги "Формирование и корректировка индивидуального идентификационного номера иностранцам и лицам без гражданства, временно пребывающим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62"/>
          <w:p>
            <w:pPr>
              <w:spacing w:after="20"/>
              <w:ind w:left="20"/>
              <w:jc w:val="both"/>
            </w:pPr>
            <w:r>
              <w:rPr>
                <w:rFonts w:ascii="Times New Roman"/>
                <w:b w:val="false"/>
                <w:i w:val="false"/>
                <w:color w:val="000000"/>
                <w:sz w:val="20"/>
              </w:rPr>
              <w:t>
приказ</w:t>
            </w:r>
          </w:p>
          <w:bookmarkEnd w:id="362"/>
          <w:p>
            <w:pPr>
              <w:spacing w:after="20"/>
              <w:ind w:left="20"/>
              <w:jc w:val="both"/>
            </w:pPr>
            <w:r>
              <w:rPr>
                <w:rFonts w:ascii="Times New Roman"/>
                <w:b w:val="false"/>
                <w:i w:val="false"/>
                <w:color w:val="000000"/>
                <w:sz w:val="20"/>
              </w:rPr>
              <w:t>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Лепеха И.В.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внутренних дел Республики Казахстан от 27 марта 2020 года № 259 "Об утверждении Правил оказания государственной услуги "Оформление документов на выезд за пределы Республики Казахстан на постоянное место жительства"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63"/>
          <w:p>
            <w:pPr>
              <w:spacing w:after="20"/>
              <w:ind w:left="20"/>
              <w:jc w:val="both"/>
            </w:pPr>
            <w:r>
              <w:rPr>
                <w:rFonts w:ascii="Times New Roman"/>
                <w:b w:val="false"/>
                <w:i w:val="false"/>
                <w:color w:val="000000"/>
                <w:sz w:val="20"/>
              </w:rPr>
              <w:t>
приказ</w:t>
            </w:r>
          </w:p>
          <w:bookmarkEnd w:id="363"/>
          <w:p>
            <w:pPr>
              <w:spacing w:after="20"/>
              <w:ind w:left="20"/>
              <w:jc w:val="both"/>
            </w:pPr>
            <w:r>
              <w:rPr>
                <w:rFonts w:ascii="Times New Roman"/>
                <w:b w:val="false"/>
                <w:i w:val="false"/>
                <w:color w:val="000000"/>
                <w:sz w:val="20"/>
              </w:rPr>
              <w:t>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Лепеха И.В.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внутренних дел Республики Казахстан от 30 марта 2020 года № 266 "Об утверждении Правил оказания государственной услуги "Выдача удостоверений лицам без гражданства и видов на жительство иностранцам, постоянно проживающим в Республике Казахстан" и внесения изменений в некоторые приказы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64"/>
          <w:p>
            <w:pPr>
              <w:spacing w:after="20"/>
              <w:ind w:left="20"/>
              <w:jc w:val="both"/>
            </w:pPr>
            <w:r>
              <w:rPr>
                <w:rFonts w:ascii="Times New Roman"/>
                <w:b w:val="false"/>
                <w:i w:val="false"/>
                <w:color w:val="000000"/>
                <w:sz w:val="20"/>
              </w:rPr>
              <w:t>
приказ</w:t>
            </w:r>
          </w:p>
          <w:bookmarkEnd w:id="364"/>
          <w:p>
            <w:pPr>
              <w:spacing w:after="20"/>
              <w:ind w:left="20"/>
              <w:jc w:val="both"/>
            </w:pPr>
            <w:r>
              <w:rPr>
                <w:rFonts w:ascii="Times New Roman"/>
                <w:b w:val="false"/>
                <w:i w:val="false"/>
                <w:color w:val="000000"/>
                <w:sz w:val="20"/>
              </w:rPr>
              <w:t>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Лепеха И.В.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внутренних дел Республики Казахстан от 30 марта 2020 года № 267 "Об утверждении Правил оказания государственных услуг по вопросам документирования и регистрации населения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65"/>
          <w:p>
            <w:pPr>
              <w:spacing w:after="20"/>
              <w:ind w:left="20"/>
              <w:jc w:val="both"/>
            </w:pPr>
            <w:r>
              <w:rPr>
                <w:rFonts w:ascii="Times New Roman"/>
                <w:b w:val="false"/>
                <w:i w:val="false"/>
                <w:color w:val="000000"/>
                <w:sz w:val="20"/>
              </w:rPr>
              <w:t>
приказ</w:t>
            </w:r>
          </w:p>
          <w:bookmarkEnd w:id="365"/>
          <w:p>
            <w:pPr>
              <w:spacing w:after="20"/>
              <w:ind w:left="20"/>
              <w:jc w:val="both"/>
            </w:pPr>
            <w:r>
              <w:rPr>
                <w:rFonts w:ascii="Times New Roman"/>
                <w:b w:val="false"/>
                <w:i w:val="false"/>
                <w:color w:val="000000"/>
                <w:sz w:val="20"/>
              </w:rPr>
              <w:t>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Лепеха И.В.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внутренних дел Республики Казахстан от 31 марта 2020 года № 276 "Об утверждении Правил оказания государственных услуг в сфере оборота наркотических средств, психотропных веществ и прекурсоров"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66"/>
          <w:p>
            <w:pPr>
              <w:spacing w:after="20"/>
              <w:ind w:left="20"/>
              <w:jc w:val="both"/>
            </w:pPr>
            <w:r>
              <w:rPr>
                <w:rFonts w:ascii="Times New Roman"/>
                <w:b w:val="false"/>
                <w:i w:val="false"/>
                <w:color w:val="000000"/>
                <w:sz w:val="20"/>
              </w:rPr>
              <w:t>
приказ</w:t>
            </w:r>
          </w:p>
          <w:bookmarkEnd w:id="366"/>
          <w:p>
            <w:pPr>
              <w:spacing w:after="20"/>
              <w:ind w:left="20"/>
              <w:jc w:val="both"/>
            </w:pPr>
            <w:r>
              <w:rPr>
                <w:rFonts w:ascii="Times New Roman"/>
                <w:b w:val="false"/>
                <w:i w:val="false"/>
                <w:color w:val="000000"/>
                <w:sz w:val="20"/>
              </w:rPr>
              <w:t>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Аленов Б.Т.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внутренних дел Республики Казахстан от 31 марта 2020 года № 281 "Об утверждении Правил оказания государственной услуги "Выдача свидетельства на переоборудование автотранспортного средства и (или) прицепов к нему"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67"/>
          <w:p>
            <w:pPr>
              <w:spacing w:after="20"/>
              <w:ind w:left="20"/>
              <w:jc w:val="both"/>
            </w:pPr>
            <w:r>
              <w:rPr>
                <w:rFonts w:ascii="Times New Roman"/>
                <w:b w:val="false"/>
                <w:i w:val="false"/>
                <w:color w:val="000000"/>
                <w:sz w:val="20"/>
              </w:rPr>
              <w:t>
приказ</w:t>
            </w:r>
          </w:p>
          <w:bookmarkEnd w:id="367"/>
          <w:p>
            <w:pPr>
              <w:spacing w:after="20"/>
              <w:ind w:left="20"/>
              <w:jc w:val="both"/>
            </w:pPr>
            <w:r>
              <w:rPr>
                <w:rFonts w:ascii="Times New Roman"/>
                <w:b w:val="false"/>
                <w:i w:val="false"/>
                <w:color w:val="000000"/>
                <w:sz w:val="20"/>
              </w:rPr>
              <w:t>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Лепеха И.В.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внутренних дел Республики Казахстан от 22 сентября 2020 года № 637 "Об утверждении разрешительных требований и перечня документов, подтверждающих соответствие им при выдаче разрешений второй категории в сфере оборота гражданского и служебного оружия и патронов к нему"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68"/>
          <w:p>
            <w:pPr>
              <w:spacing w:after="20"/>
              <w:ind w:left="20"/>
              <w:jc w:val="both"/>
            </w:pPr>
            <w:r>
              <w:rPr>
                <w:rFonts w:ascii="Times New Roman"/>
                <w:b w:val="false"/>
                <w:i w:val="false"/>
                <w:color w:val="000000"/>
                <w:sz w:val="20"/>
              </w:rPr>
              <w:t>
приказ</w:t>
            </w:r>
          </w:p>
          <w:bookmarkEnd w:id="368"/>
          <w:p>
            <w:pPr>
              <w:spacing w:after="20"/>
              <w:ind w:left="20"/>
              <w:jc w:val="both"/>
            </w:pPr>
            <w:r>
              <w:rPr>
                <w:rFonts w:ascii="Times New Roman"/>
                <w:b w:val="false"/>
                <w:i w:val="false"/>
                <w:color w:val="000000"/>
                <w:sz w:val="20"/>
              </w:rPr>
              <w:t>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Лепеха И.В.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внутренних дел Республики Казахстан от 2 ноября 2020 года № 758 "Об утверждении Правил проведения военно-врачебной экспертизы в правоохранительных органах, органах гражданской защиты и Государственной фельдъегерской службе Республики Казахстан и Положения о комиссиях военно-врачебной экспертизы в органах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69"/>
          <w:p>
            <w:pPr>
              <w:spacing w:after="20"/>
              <w:ind w:left="20"/>
              <w:jc w:val="both"/>
            </w:pPr>
            <w:r>
              <w:rPr>
                <w:rFonts w:ascii="Times New Roman"/>
                <w:b w:val="false"/>
                <w:i w:val="false"/>
                <w:color w:val="000000"/>
                <w:sz w:val="20"/>
              </w:rPr>
              <w:t>
приказ</w:t>
            </w:r>
          </w:p>
          <w:bookmarkEnd w:id="369"/>
          <w:p>
            <w:pPr>
              <w:spacing w:after="20"/>
              <w:ind w:left="20"/>
              <w:jc w:val="both"/>
            </w:pPr>
            <w:r>
              <w:rPr>
                <w:rFonts w:ascii="Times New Roman"/>
                <w:b w:val="false"/>
                <w:i w:val="false"/>
                <w:color w:val="000000"/>
                <w:sz w:val="20"/>
              </w:rPr>
              <w:t>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Сайтбекова 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внутренних дел Республики Казахстан от 5 марта 2021 года № 134 "Об утверждении Правил оказания государственной услуги "Выдача проездного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70"/>
          <w:p>
            <w:pPr>
              <w:spacing w:after="20"/>
              <w:ind w:left="20"/>
              <w:jc w:val="both"/>
            </w:pPr>
            <w:r>
              <w:rPr>
                <w:rFonts w:ascii="Times New Roman"/>
                <w:b w:val="false"/>
                <w:i w:val="false"/>
                <w:color w:val="000000"/>
                <w:sz w:val="20"/>
              </w:rPr>
              <w:t>
приказ</w:t>
            </w:r>
          </w:p>
          <w:bookmarkEnd w:id="370"/>
          <w:p>
            <w:pPr>
              <w:spacing w:after="20"/>
              <w:ind w:left="20"/>
              <w:jc w:val="both"/>
            </w:pPr>
            <w:r>
              <w:rPr>
                <w:rFonts w:ascii="Times New Roman"/>
                <w:b w:val="false"/>
                <w:i w:val="false"/>
                <w:color w:val="000000"/>
                <w:sz w:val="20"/>
              </w:rPr>
              <w:t>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Лепеха И.В.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внутренних дел Республики Казахстан от 30 июня 2023 года № 534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71"/>
          <w:p>
            <w:pPr>
              <w:spacing w:after="20"/>
              <w:ind w:left="20"/>
              <w:jc w:val="both"/>
            </w:pPr>
            <w:r>
              <w:rPr>
                <w:rFonts w:ascii="Times New Roman"/>
                <w:b w:val="false"/>
                <w:i w:val="false"/>
                <w:color w:val="000000"/>
                <w:sz w:val="20"/>
              </w:rPr>
              <w:t>
приказ</w:t>
            </w:r>
          </w:p>
          <w:bookmarkEnd w:id="371"/>
          <w:p>
            <w:pPr>
              <w:spacing w:after="20"/>
              <w:ind w:left="20"/>
              <w:jc w:val="both"/>
            </w:pPr>
            <w:r>
              <w:rPr>
                <w:rFonts w:ascii="Times New Roman"/>
                <w:b w:val="false"/>
                <w:i w:val="false"/>
                <w:color w:val="000000"/>
                <w:sz w:val="20"/>
              </w:rPr>
              <w:t>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72"/>
          <w:p>
            <w:pPr>
              <w:spacing w:after="20"/>
              <w:ind w:left="20"/>
              <w:jc w:val="both"/>
            </w:pPr>
            <w:r>
              <w:rPr>
                <w:rFonts w:ascii="Times New Roman"/>
                <w:b w:val="false"/>
                <w:i w:val="false"/>
                <w:color w:val="000000"/>
                <w:sz w:val="20"/>
              </w:rPr>
              <w:t>
Лепеха И.В.</w:t>
            </w:r>
          </w:p>
          <w:bookmarkEnd w:id="372"/>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перечисления и норматива отчислений на обеспечение безопасности полетов гражданской авиации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73"/>
          <w:p>
            <w:pPr>
              <w:spacing w:after="20"/>
              <w:ind w:left="20"/>
              <w:jc w:val="both"/>
            </w:pPr>
            <w:r>
              <w:rPr>
                <w:rFonts w:ascii="Times New Roman"/>
                <w:b w:val="false"/>
                <w:i w:val="false"/>
                <w:color w:val="000000"/>
                <w:sz w:val="20"/>
              </w:rPr>
              <w:t>
приказ</w:t>
            </w:r>
          </w:p>
          <w:bookmarkEnd w:id="373"/>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74"/>
          <w:p>
            <w:pPr>
              <w:spacing w:after="20"/>
              <w:ind w:left="20"/>
              <w:jc w:val="both"/>
            </w:pPr>
            <w:r>
              <w:rPr>
                <w:rFonts w:ascii="Times New Roman"/>
                <w:b w:val="false"/>
                <w:i w:val="false"/>
                <w:color w:val="000000"/>
                <w:sz w:val="20"/>
              </w:rPr>
              <w:t>
Ластаев Т.Т.</w:t>
            </w:r>
          </w:p>
          <w:bookmarkEnd w:id="374"/>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транспорта и коммуникаций Республики Казахстан от 17 июля 2002 года № 251-I "Об утверждении Правил выдачи Свидетельства о страховании или ином финансовом обеспечении гражданской ответственности за ущерб от загрязнения нефтью"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75"/>
          <w:p>
            <w:pPr>
              <w:spacing w:after="20"/>
              <w:ind w:left="20"/>
              <w:jc w:val="both"/>
            </w:pPr>
            <w:r>
              <w:rPr>
                <w:rFonts w:ascii="Times New Roman"/>
                <w:b w:val="false"/>
                <w:i w:val="false"/>
                <w:color w:val="000000"/>
                <w:sz w:val="20"/>
              </w:rPr>
              <w:t>
приказ</w:t>
            </w:r>
          </w:p>
          <w:bookmarkEnd w:id="375"/>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 Ж.Ж.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транспорта и коммуникаций Республики Казахстан от 13 августа 2010 года № 359 "Об утверждении Правил выдачи и оснований для отказа в выдаче разрешений на выполнение международных нерегулярных полетов"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76"/>
          <w:p>
            <w:pPr>
              <w:spacing w:after="20"/>
              <w:ind w:left="20"/>
              <w:jc w:val="both"/>
            </w:pPr>
            <w:r>
              <w:rPr>
                <w:rFonts w:ascii="Times New Roman"/>
                <w:b w:val="false"/>
                <w:i w:val="false"/>
                <w:color w:val="000000"/>
                <w:sz w:val="20"/>
              </w:rPr>
              <w:t>
приказ</w:t>
            </w:r>
          </w:p>
          <w:bookmarkEnd w:id="376"/>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Ластаев 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транспорта и коммуникаций Республики Казахстан от 23 февраля 2011 года </w:t>
            </w:r>
          </w:p>
          <w:p>
            <w:pPr>
              <w:spacing w:after="20"/>
              <w:ind w:left="20"/>
              <w:jc w:val="both"/>
            </w:pPr>
            <w:r>
              <w:rPr>
                <w:rFonts w:ascii="Times New Roman"/>
                <w:b w:val="false"/>
                <w:i w:val="false"/>
                <w:color w:val="000000"/>
                <w:sz w:val="20"/>
              </w:rPr>
              <w:t>№ 87 "Об утверждении Правил применения на территории Республики Казахстан международного сертификата взвешивания грузовых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77"/>
          <w:p>
            <w:pPr>
              <w:spacing w:after="20"/>
              <w:ind w:left="20"/>
              <w:jc w:val="both"/>
            </w:pPr>
            <w:r>
              <w:rPr>
                <w:rFonts w:ascii="Times New Roman"/>
                <w:b w:val="false"/>
                <w:i w:val="false"/>
                <w:color w:val="000000"/>
                <w:sz w:val="20"/>
              </w:rPr>
              <w:t>
приказ</w:t>
            </w:r>
          </w:p>
          <w:bookmarkEnd w:id="377"/>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Калиакпаров М.К.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транспорта и коммуникаций Республики Казахстан от 24 августа 2011 года </w:t>
            </w:r>
          </w:p>
          <w:p>
            <w:pPr>
              <w:spacing w:after="20"/>
              <w:ind w:left="20"/>
              <w:jc w:val="both"/>
            </w:pPr>
            <w:r>
              <w:rPr>
                <w:rFonts w:ascii="Times New Roman"/>
                <w:b w:val="false"/>
                <w:i w:val="false"/>
                <w:color w:val="000000"/>
                <w:sz w:val="20"/>
              </w:rPr>
              <w:t>№ 523 "Об утверждении Правил допуска автомобильных перевозчиков к осуществлению международных автомобильных перевозок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78"/>
          <w:p>
            <w:pPr>
              <w:spacing w:after="20"/>
              <w:ind w:left="20"/>
              <w:jc w:val="both"/>
            </w:pPr>
            <w:r>
              <w:rPr>
                <w:rFonts w:ascii="Times New Roman"/>
                <w:b w:val="false"/>
                <w:i w:val="false"/>
                <w:color w:val="000000"/>
                <w:sz w:val="20"/>
              </w:rPr>
              <w:t>
приказ</w:t>
            </w:r>
          </w:p>
          <w:bookmarkEnd w:id="378"/>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Калиакпаров М.К.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транспорта и коммуникаций Республики Казахстан от 13 мая 2011 года № 276 "Об утверждении Правил технического наблюдения за постройкой судов и изготовлением материалов и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79"/>
          <w:p>
            <w:pPr>
              <w:spacing w:after="20"/>
              <w:ind w:left="20"/>
              <w:jc w:val="both"/>
            </w:pPr>
            <w:r>
              <w:rPr>
                <w:rFonts w:ascii="Times New Roman"/>
                <w:b w:val="false"/>
                <w:i w:val="false"/>
                <w:color w:val="000000"/>
                <w:sz w:val="20"/>
              </w:rPr>
              <w:t>
приказ</w:t>
            </w:r>
          </w:p>
          <w:bookmarkEnd w:id="379"/>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 Ж. 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исполняющего обязанности Министра транспорта и коммуникаций Республики Казахстан от 5 сентября 2013 года № 689 "Об утверждении Правил организации работы автоматизированных станций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80"/>
          <w:p>
            <w:pPr>
              <w:spacing w:after="20"/>
              <w:ind w:left="20"/>
              <w:jc w:val="both"/>
            </w:pPr>
            <w:r>
              <w:rPr>
                <w:rFonts w:ascii="Times New Roman"/>
                <w:b w:val="false"/>
                <w:i w:val="false"/>
                <w:color w:val="000000"/>
                <w:sz w:val="20"/>
              </w:rPr>
              <w:t>
приказ</w:t>
            </w:r>
          </w:p>
          <w:bookmarkEnd w:id="380"/>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Калиакпаров М.К.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транспорта и коммуникаций Республики Казахстан от 26 сентября 2013 года </w:t>
            </w:r>
          </w:p>
          <w:p>
            <w:pPr>
              <w:spacing w:after="20"/>
              <w:ind w:left="20"/>
              <w:jc w:val="both"/>
            </w:pPr>
            <w:r>
              <w:rPr>
                <w:rFonts w:ascii="Times New Roman"/>
                <w:b w:val="false"/>
                <w:i w:val="false"/>
                <w:color w:val="000000"/>
                <w:sz w:val="20"/>
              </w:rPr>
              <w:t>№ 750 "Об утверждении Правил выдачи и продления срока действия свидетельств авиационного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81"/>
          <w:p>
            <w:pPr>
              <w:spacing w:after="20"/>
              <w:ind w:left="20"/>
              <w:jc w:val="both"/>
            </w:pPr>
            <w:r>
              <w:rPr>
                <w:rFonts w:ascii="Times New Roman"/>
                <w:b w:val="false"/>
                <w:i w:val="false"/>
                <w:color w:val="000000"/>
                <w:sz w:val="20"/>
              </w:rPr>
              <w:t>
приказ</w:t>
            </w:r>
          </w:p>
          <w:bookmarkEnd w:id="381"/>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Ластаев 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транспорта и коммуникаций Республики Казахстан от 1 ноября 2013 года № 859 "Об утверждении Правил оказания услуг по перевозке лиц с инвалидностью автомобильным транспортом (инватакси)"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82"/>
          <w:p>
            <w:pPr>
              <w:spacing w:after="20"/>
              <w:ind w:left="20"/>
              <w:jc w:val="both"/>
            </w:pPr>
            <w:r>
              <w:rPr>
                <w:rFonts w:ascii="Times New Roman"/>
                <w:b w:val="false"/>
                <w:i w:val="false"/>
                <w:color w:val="000000"/>
                <w:sz w:val="20"/>
              </w:rPr>
              <w:t>
приказ</w:t>
            </w:r>
          </w:p>
          <w:bookmarkEnd w:id="382"/>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Калиакпаров М.К.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инвестициям и развитию Республики Казахстан от 23 января 2015 года № 49 "Об утверждении Правил государственной регистрации транспортных средств городского рельсового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83"/>
          <w:p>
            <w:pPr>
              <w:spacing w:after="20"/>
              <w:ind w:left="20"/>
              <w:jc w:val="both"/>
            </w:pPr>
            <w:r>
              <w:rPr>
                <w:rFonts w:ascii="Times New Roman"/>
                <w:b w:val="false"/>
                <w:i w:val="false"/>
                <w:color w:val="000000"/>
                <w:sz w:val="20"/>
              </w:rPr>
              <w:t>
приказ</w:t>
            </w:r>
          </w:p>
          <w:bookmarkEnd w:id="383"/>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Калиакпаров М.К.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инвестициям и развитию Республики Казахстан от 23 января 2015 года № 51 "Об утверждении Правил государственной регистрации судна, в том числе маломерного судна, и прав на 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84"/>
          <w:p>
            <w:pPr>
              <w:spacing w:after="20"/>
              <w:ind w:left="20"/>
              <w:jc w:val="both"/>
            </w:pPr>
            <w:r>
              <w:rPr>
                <w:rFonts w:ascii="Times New Roman"/>
                <w:b w:val="false"/>
                <w:i w:val="false"/>
                <w:color w:val="000000"/>
                <w:sz w:val="20"/>
              </w:rPr>
              <w:t>
приказ</w:t>
            </w:r>
          </w:p>
          <w:bookmarkEnd w:id="384"/>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Калиакпаров М.К.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инвестициям и развитию Республики Казахстан от 6 февраля 2015 года № 115 "Об утверждении Правил сертификации и выдачи сертификата авиационного учебного центра гражданской авиации"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85"/>
          <w:p>
            <w:pPr>
              <w:spacing w:after="20"/>
              <w:ind w:left="20"/>
              <w:jc w:val="both"/>
            </w:pPr>
            <w:r>
              <w:rPr>
                <w:rFonts w:ascii="Times New Roman"/>
                <w:b w:val="false"/>
                <w:i w:val="false"/>
                <w:color w:val="000000"/>
                <w:sz w:val="20"/>
              </w:rPr>
              <w:t>
приказ</w:t>
            </w:r>
          </w:p>
          <w:bookmarkEnd w:id="385"/>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Ластаев 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инвестициям и развития Республики Казахстан от 23 февраля 2015 года № 145 "Об утверждении Правил выдачи свидетельства о минимальном составе экипажа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86"/>
          <w:p>
            <w:pPr>
              <w:spacing w:after="20"/>
              <w:ind w:left="20"/>
              <w:jc w:val="both"/>
            </w:pPr>
            <w:r>
              <w:rPr>
                <w:rFonts w:ascii="Times New Roman"/>
                <w:b w:val="false"/>
                <w:i w:val="false"/>
                <w:color w:val="000000"/>
                <w:sz w:val="20"/>
              </w:rPr>
              <w:t>
приказ</w:t>
            </w:r>
          </w:p>
          <w:bookmarkEnd w:id="386"/>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 Ж.Ж.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инвестициям и развитию Республики Казахстан от 24 февраля 2015 года № 156 "Об утверждении образца мореходной книжки, Правил ее оформления и выдачи"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87"/>
          <w:p>
            <w:pPr>
              <w:spacing w:after="20"/>
              <w:ind w:left="20"/>
              <w:jc w:val="both"/>
            </w:pPr>
            <w:r>
              <w:rPr>
                <w:rFonts w:ascii="Times New Roman"/>
                <w:b w:val="false"/>
                <w:i w:val="false"/>
                <w:color w:val="000000"/>
                <w:sz w:val="20"/>
              </w:rPr>
              <w:t>
приказ</w:t>
            </w:r>
          </w:p>
          <w:bookmarkEnd w:id="387"/>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 Ж.Ж.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инвестициям и развитию Республики Казахстан от 24 февраля 2015 года № 160 "Об утверждении Правил сертификации и выдачи сертификата службы авиационной безопасности аэропорта (аэродрома), а также сертификационных требований к службе авиационной безопасности аэропорта (аэродрома)"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88"/>
          <w:p>
            <w:pPr>
              <w:spacing w:after="20"/>
              <w:ind w:left="20"/>
              <w:jc w:val="both"/>
            </w:pPr>
            <w:r>
              <w:rPr>
                <w:rFonts w:ascii="Times New Roman"/>
                <w:b w:val="false"/>
                <w:i w:val="false"/>
                <w:color w:val="000000"/>
                <w:sz w:val="20"/>
              </w:rPr>
              <w:t>
приказ</w:t>
            </w:r>
          </w:p>
          <w:bookmarkEnd w:id="388"/>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Ластаев 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инвестициям и развитию Республики Казахстан от 24 февраля 2015 года № 165 "Об утверждении Правил государственной регистрации судов и прав на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89"/>
          <w:p>
            <w:pPr>
              <w:spacing w:after="20"/>
              <w:ind w:left="20"/>
              <w:jc w:val="both"/>
            </w:pPr>
            <w:r>
              <w:rPr>
                <w:rFonts w:ascii="Times New Roman"/>
                <w:b w:val="false"/>
                <w:i w:val="false"/>
                <w:color w:val="000000"/>
                <w:sz w:val="20"/>
              </w:rPr>
              <w:t>
приказ</w:t>
            </w:r>
          </w:p>
          <w:bookmarkEnd w:id="389"/>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 Ж.Ж.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исполняющего обязанности Министра по инвестициям и развитию Республики Казахстан от 24 февраля 2015 года № 166 "Об утверждении Правил долгосрочного субсидирования расходов перевозчика, связанных с осуществлением перевозок пассажиров по социально значимым сообщениям"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90"/>
          <w:p>
            <w:pPr>
              <w:spacing w:after="20"/>
              <w:ind w:left="20"/>
              <w:jc w:val="both"/>
            </w:pPr>
            <w:r>
              <w:rPr>
                <w:rFonts w:ascii="Times New Roman"/>
                <w:b w:val="false"/>
                <w:i w:val="false"/>
                <w:color w:val="000000"/>
                <w:sz w:val="20"/>
              </w:rPr>
              <w:t>
приказ</w:t>
            </w:r>
          </w:p>
          <w:bookmarkEnd w:id="390"/>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 Ж.Ж.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инвестициям и развитию Республики Казахстан от 24 февраля 2015 года № 187 "Об утверждении Правил сертификации и выдачи сертификата годности аэродрома (вертодрома)"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91"/>
          <w:p>
            <w:pPr>
              <w:spacing w:after="20"/>
              <w:ind w:left="20"/>
              <w:jc w:val="both"/>
            </w:pPr>
            <w:r>
              <w:rPr>
                <w:rFonts w:ascii="Times New Roman"/>
                <w:b w:val="false"/>
                <w:i w:val="false"/>
                <w:color w:val="000000"/>
                <w:sz w:val="20"/>
              </w:rPr>
              <w:t>
приказ</w:t>
            </w:r>
          </w:p>
          <w:bookmarkEnd w:id="391"/>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Ластаев 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инвестициям и развитию Республики Казахстан от 24 февраля 2015 года № 197 "Об утверждении Правил сертификации и выдачи сертификата организации по техническому обслуживанию и ремонту авиационной техники гражданской авиации"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92"/>
          <w:p>
            <w:pPr>
              <w:spacing w:after="20"/>
              <w:ind w:left="20"/>
              <w:jc w:val="both"/>
            </w:pPr>
            <w:r>
              <w:rPr>
                <w:rFonts w:ascii="Times New Roman"/>
                <w:b w:val="false"/>
                <w:i w:val="false"/>
                <w:color w:val="000000"/>
                <w:sz w:val="20"/>
              </w:rPr>
              <w:t>
приказ</w:t>
            </w:r>
          </w:p>
          <w:bookmarkEnd w:id="392"/>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Ластаев 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инвестициям и развитию Республики Казахстан от 24 февраля 2015 года № 198 "Об утверждении Правил сертификации и выдачи сертификата летной годности гражданского воздушного судна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93"/>
          <w:p>
            <w:pPr>
              <w:spacing w:after="20"/>
              <w:ind w:left="20"/>
              <w:jc w:val="both"/>
            </w:pPr>
            <w:r>
              <w:rPr>
                <w:rFonts w:ascii="Times New Roman"/>
                <w:b w:val="false"/>
                <w:i w:val="false"/>
                <w:color w:val="000000"/>
                <w:sz w:val="20"/>
              </w:rPr>
              <w:t>
приказ</w:t>
            </w:r>
          </w:p>
          <w:bookmarkEnd w:id="393"/>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Ластаев 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по инвестициям и развитию Республики Казахстан от 27 февраля 2015 года № 206 "Об утверждении Правил организации и осуществления перевозок крупногабаритных и тяжеловесных грузов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94"/>
          <w:p>
            <w:pPr>
              <w:spacing w:after="20"/>
              <w:ind w:left="20"/>
              <w:jc w:val="both"/>
            </w:pPr>
            <w:r>
              <w:rPr>
                <w:rFonts w:ascii="Times New Roman"/>
                <w:b w:val="false"/>
                <w:i w:val="false"/>
                <w:color w:val="000000"/>
                <w:sz w:val="20"/>
              </w:rPr>
              <w:t>
приказ</w:t>
            </w:r>
          </w:p>
          <w:bookmarkEnd w:id="394"/>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Калиакпаров М.К.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по инвестициям и развитию Республики Казахстан от 26 марта 2015 года № 333 "Об утверждении Правил государственной регистрации (перерегистрации) подвижного состава и его залога, а также исключения из Государственного реестра подвижного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95"/>
          <w:p>
            <w:pPr>
              <w:spacing w:after="20"/>
              <w:ind w:left="20"/>
              <w:jc w:val="both"/>
            </w:pPr>
            <w:r>
              <w:rPr>
                <w:rFonts w:ascii="Times New Roman"/>
                <w:b w:val="false"/>
                <w:i w:val="false"/>
                <w:color w:val="000000"/>
                <w:sz w:val="20"/>
              </w:rPr>
              <w:t>
приказ</w:t>
            </w:r>
          </w:p>
          <w:bookmarkEnd w:id="395"/>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Калиакпаров М.К.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96"/>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инвестициям и развитию Республики Казахстан от 26 марта 2015 года № 349 "Об утверждении Правил перевозок пассажиров и багажа автомобильным транспортом, за исключением городов республиканского значения, столицы"</w:t>
            </w:r>
          </w:p>
          <w:bookmarkEnd w:id="39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97"/>
          <w:p>
            <w:pPr>
              <w:spacing w:after="20"/>
              <w:ind w:left="20"/>
              <w:jc w:val="both"/>
            </w:pPr>
            <w:r>
              <w:rPr>
                <w:rFonts w:ascii="Times New Roman"/>
                <w:b w:val="false"/>
                <w:i w:val="false"/>
                <w:color w:val="000000"/>
                <w:sz w:val="20"/>
              </w:rPr>
              <w:t>
приказ</w:t>
            </w:r>
          </w:p>
          <w:bookmarkEnd w:id="397"/>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Калиакпаров М.К.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инвестициям и развитию Республики Казахстан от 27 марта 2015 года № 353 "Об утверждении Правил применения разрешительной системы автомобильных перевозок в Республике Казахстан в международном сообщении"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98"/>
          <w:p>
            <w:pPr>
              <w:spacing w:after="20"/>
              <w:ind w:left="20"/>
              <w:jc w:val="both"/>
            </w:pPr>
            <w:r>
              <w:rPr>
                <w:rFonts w:ascii="Times New Roman"/>
                <w:b w:val="false"/>
                <w:i w:val="false"/>
                <w:color w:val="000000"/>
                <w:sz w:val="20"/>
              </w:rPr>
              <w:t>
приказ</w:t>
            </w:r>
          </w:p>
          <w:bookmarkEnd w:id="398"/>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Калиакпаров М.К.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инвестициям и развитию Республики Казахстан от 27 марта 2015 года № 355 "Об утверждении Правил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99"/>
          <w:p>
            <w:pPr>
              <w:spacing w:after="20"/>
              <w:ind w:left="20"/>
              <w:jc w:val="both"/>
            </w:pPr>
            <w:r>
              <w:rPr>
                <w:rFonts w:ascii="Times New Roman"/>
                <w:b w:val="false"/>
                <w:i w:val="false"/>
                <w:color w:val="000000"/>
                <w:sz w:val="20"/>
              </w:rPr>
              <w:t>
приказ</w:t>
            </w:r>
          </w:p>
          <w:bookmarkEnd w:id="399"/>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Калиакпаров М.К.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инвестициям и развитию Республики Казахстан от 27 марта 2015 года № 357 "Об утверждении Правил выдачи и ведения судовых документов для судов, осуществляющих судоходство по внутренним водным путям"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00"/>
          <w:p>
            <w:pPr>
              <w:spacing w:after="20"/>
              <w:ind w:left="20"/>
              <w:jc w:val="both"/>
            </w:pPr>
            <w:r>
              <w:rPr>
                <w:rFonts w:ascii="Times New Roman"/>
                <w:b w:val="false"/>
                <w:i w:val="false"/>
                <w:color w:val="000000"/>
                <w:sz w:val="20"/>
              </w:rPr>
              <w:t>
приказ</w:t>
            </w:r>
          </w:p>
          <w:bookmarkEnd w:id="400"/>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Ластаев 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инвестициям и развитию Республики Казахстан от 17 апреля 2015 года № 457 "Об утверждении Правил аттестации судоводителей на право управления маломерным судном"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01"/>
          <w:p>
            <w:pPr>
              <w:spacing w:after="20"/>
              <w:ind w:left="20"/>
              <w:jc w:val="both"/>
            </w:pPr>
            <w:r>
              <w:rPr>
                <w:rFonts w:ascii="Times New Roman"/>
                <w:b w:val="false"/>
                <w:i w:val="false"/>
                <w:color w:val="000000"/>
                <w:sz w:val="20"/>
              </w:rPr>
              <w:t>
приказ</w:t>
            </w:r>
          </w:p>
          <w:bookmarkEnd w:id="401"/>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Калиакпаров М.К.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02"/>
          <w:p>
            <w:pPr>
              <w:spacing w:after="20"/>
              <w:ind w:left="20"/>
              <w:jc w:val="both"/>
            </w:pPr>
            <w:r>
              <w:rPr>
                <w:rFonts w:ascii="Times New Roman"/>
                <w:b w:val="false"/>
                <w:i w:val="false"/>
                <w:color w:val="000000"/>
                <w:sz w:val="20"/>
              </w:rPr>
              <w:t>
приказ</w:t>
            </w:r>
          </w:p>
          <w:bookmarkEnd w:id="402"/>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Калиакпаров М.К.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инвестициям и развитию Республики Казахстан от 29 апреля 2015 года № 527 "Об утверждении Правил передачи сведений об оформленных и (или) забронированных билетах в уполномоченный государственный орган и (или) правоохранительные и специальные государственные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03"/>
          <w:p>
            <w:pPr>
              <w:spacing w:after="20"/>
              <w:ind w:left="20"/>
              <w:jc w:val="both"/>
            </w:pPr>
            <w:r>
              <w:rPr>
                <w:rFonts w:ascii="Times New Roman"/>
                <w:b w:val="false"/>
                <w:i w:val="false"/>
                <w:color w:val="000000"/>
                <w:sz w:val="20"/>
              </w:rPr>
              <w:t>
приказ</w:t>
            </w:r>
          </w:p>
          <w:bookmarkEnd w:id="403"/>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Калиакпаров М.К.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по инвестициям и развитию Республики Казахстан от 30 апреля 2015 года № 546 "Об утверждении Правил перевозок грузов автомобильным транспортом"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04"/>
          <w:p>
            <w:pPr>
              <w:spacing w:after="20"/>
              <w:ind w:left="20"/>
              <w:jc w:val="both"/>
            </w:pPr>
            <w:r>
              <w:rPr>
                <w:rFonts w:ascii="Times New Roman"/>
                <w:b w:val="false"/>
                <w:i w:val="false"/>
                <w:color w:val="000000"/>
                <w:sz w:val="20"/>
              </w:rPr>
              <w:t>
приказ</w:t>
            </w:r>
          </w:p>
          <w:bookmarkEnd w:id="404"/>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Калиакпаров М.К.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исполняющего обязанности Министра по инвестициям и развитию Республики Казахстан от 28 мая 2015 года № 650 "Об утверждении Типовых требований по обустройству и техническому оснащению транспортно-логистических центров"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05"/>
          <w:p>
            <w:pPr>
              <w:spacing w:after="20"/>
              <w:ind w:left="20"/>
              <w:jc w:val="both"/>
            </w:pPr>
            <w:r>
              <w:rPr>
                <w:rFonts w:ascii="Times New Roman"/>
                <w:b w:val="false"/>
                <w:i w:val="false"/>
                <w:color w:val="000000"/>
                <w:sz w:val="20"/>
              </w:rPr>
              <w:t>
приказ</w:t>
            </w:r>
          </w:p>
          <w:bookmarkEnd w:id="405"/>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 Ж.Ж.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06"/>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инвестициям и развитию Республики Казахстан от 25 августа 2015 года № 883 "Об утверждении Правил субсидирования за счет бюджетных средств убытков перевозчиков, связанных с осуществлением социально значимых перевозок пассажиров, за исключением городов республиканского значения, столицы и их агломераций"</w:t>
            </w:r>
          </w:p>
          <w:bookmarkEnd w:id="40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07"/>
          <w:p>
            <w:pPr>
              <w:spacing w:after="20"/>
              <w:ind w:left="20"/>
              <w:jc w:val="both"/>
            </w:pPr>
            <w:r>
              <w:rPr>
                <w:rFonts w:ascii="Times New Roman"/>
                <w:b w:val="false"/>
                <w:i w:val="false"/>
                <w:color w:val="000000"/>
                <w:sz w:val="20"/>
              </w:rPr>
              <w:t>
приказ</w:t>
            </w:r>
          </w:p>
          <w:bookmarkEnd w:id="407"/>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Калиакпаров М.К.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инвестициям и развитию Республики Казахстан от 16 октября 2015 года № 994 "Об утверждении Правил сертификации и выдачи сертификата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08"/>
          <w:p>
            <w:pPr>
              <w:spacing w:after="20"/>
              <w:ind w:left="20"/>
              <w:jc w:val="both"/>
            </w:pPr>
            <w:r>
              <w:rPr>
                <w:rFonts w:ascii="Times New Roman"/>
                <w:b w:val="false"/>
                <w:i w:val="false"/>
                <w:color w:val="000000"/>
                <w:sz w:val="20"/>
              </w:rPr>
              <w:t>
приказ</w:t>
            </w:r>
          </w:p>
          <w:bookmarkEnd w:id="408"/>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Ластаев 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по инвестициям и развитию Республики Казахстан от 30 октября 2015 года № 1023 "Об утверждении Правил допуска к полетам эксплуатантов авиации общего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09"/>
          <w:p>
            <w:pPr>
              <w:spacing w:after="20"/>
              <w:ind w:left="20"/>
              <w:jc w:val="both"/>
            </w:pPr>
            <w:r>
              <w:rPr>
                <w:rFonts w:ascii="Times New Roman"/>
                <w:b w:val="false"/>
                <w:i w:val="false"/>
                <w:color w:val="000000"/>
                <w:sz w:val="20"/>
              </w:rPr>
              <w:t>
приказ</w:t>
            </w:r>
          </w:p>
          <w:bookmarkEnd w:id="409"/>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Ластаев 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по инвестициям и развитию Республики Казахстан от 30 октября 2015 года № 1024 "Об утверждении Правил допуска эксплуатанта к авиационным работам"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10"/>
          <w:p>
            <w:pPr>
              <w:spacing w:after="20"/>
              <w:ind w:left="20"/>
              <w:jc w:val="both"/>
            </w:pPr>
            <w:r>
              <w:rPr>
                <w:rFonts w:ascii="Times New Roman"/>
                <w:b w:val="false"/>
                <w:i w:val="false"/>
                <w:color w:val="000000"/>
                <w:sz w:val="20"/>
              </w:rPr>
              <w:t>
приказ</w:t>
            </w:r>
          </w:p>
          <w:bookmarkEnd w:id="410"/>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Ластаев 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инвестициям и развитию Республики Казахстан от 10 ноября 2015 года № 1061 "Об утверждении Правил сертификации и выдачи сертификата эксплуатанта гражданских воздушных судов"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11"/>
          <w:p>
            <w:pPr>
              <w:spacing w:after="20"/>
              <w:ind w:left="20"/>
              <w:jc w:val="both"/>
            </w:pPr>
            <w:r>
              <w:rPr>
                <w:rFonts w:ascii="Times New Roman"/>
                <w:b w:val="false"/>
                <w:i w:val="false"/>
                <w:color w:val="000000"/>
                <w:sz w:val="20"/>
              </w:rPr>
              <w:t>
приказ</w:t>
            </w:r>
          </w:p>
          <w:bookmarkEnd w:id="411"/>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Ластаев 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по инвестициям и развитию Республики Казахстан от 31 декабря 2015 года № 1288 "Об утверждении Правил организации труда и отдыха водителей, а также применения тахографов"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12"/>
          <w:p>
            <w:pPr>
              <w:spacing w:after="20"/>
              <w:ind w:left="20"/>
              <w:jc w:val="both"/>
            </w:pPr>
            <w:r>
              <w:rPr>
                <w:rFonts w:ascii="Times New Roman"/>
                <w:b w:val="false"/>
                <w:i w:val="false"/>
                <w:color w:val="000000"/>
                <w:sz w:val="20"/>
              </w:rPr>
              <w:t>
приказ</w:t>
            </w:r>
          </w:p>
          <w:bookmarkEnd w:id="412"/>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Калиакпаров М.К.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по инвестициям и развитию Республики Казахстан от 16 июня 2016 года № 497 "Об утверждении Правил субсидирования ставок вознаграждения при кредитовании и финансовом лизинге на приобретение вагонов и локомотивов"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13"/>
          <w:p>
            <w:pPr>
              <w:spacing w:after="20"/>
              <w:ind w:left="20"/>
              <w:jc w:val="both"/>
            </w:pPr>
            <w:r>
              <w:rPr>
                <w:rFonts w:ascii="Times New Roman"/>
                <w:b w:val="false"/>
                <w:i w:val="false"/>
                <w:color w:val="000000"/>
                <w:sz w:val="20"/>
              </w:rPr>
              <w:t>
приказ</w:t>
            </w:r>
          </w:p>
          <w:bookmarkEnd w:id="413"/>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 Ж.Ж.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по инвестициям и развитию Республики Казахстан от 17 октября 2016 года № 725 "Об утверждении Правил реализации и финансирования работ по строительству, реконструкции, ремонту, содержанию, диагностике, паспортизации и инструментальному обследованию автомобильных дорог общего пользования международного и республиканского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14"/>
          <w:p>
            <w:pPr>
              <w:spacing w:after="20"/>
              <w:ind w:left="20"/>
              <w:jc w:val="both"/>
            </w:pPr>
            <w:r>
              <w:rPr>
                <w:rFonts w:ascii="Times New Roman"/>
                <w:b w:val="false"/>
                <w:i w:val="false"/>
                <w:color w:val="000000"/>
                <w:sz w:val="20"/>
              </w:rPr>
              <w:t>
приказ</w:t>
            </w:r>
          </w:p>
          <w:bookmarkEnd w:id="414"/>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Калиакпаров М.К.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по инвестициям и развитию Республики Казахстан от 30 июня 2017 года № 409 "Об утверждении Правил государственной регистрации гражданских воздушных судов Республики Казахстан и прав на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15"/>
          <w:p>
            <w:pPr>
              <w:spacing w:after="20"/>
              <w:ind w:left="20"/>
              <w:jc w:val="both"/>
            </w:pPr>
            <w:r>
              <w:rPr>
                <w:rFonts w:ascii="Times New Roman"/>
                <w:b w:val="false"/>
                <w:i w:val="false"/>
                <w:color w:val="000000"/>
                <w:sz w:val="20"/>
              </w:rPr>
              <w:t>
приказ</w:t>
            </w:r>
          </w:p>
          <w:bookmarkEnd w:id="415"/>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Ластаев 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по инвестициям и развитию Республики Казахстан от 19 июля 2017 года № 483 "Об утверждении Правил сертификации в сфере легкой и сверхлегкой авиации"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16"/>
          <w:p>
            <w:pPr>
              <w:spacing w:after="20"/>
              <w:ind w:left="20"/>
              <w:jc w:val="both"/>
            </w:pPr>
            <w:r>
              <w:rPr>
                <w:rFonts w:ascii="Times New Roman"/>
                <w:b w:val="false"/>
                <w:i w:val="false"/>
                <w:color w:val="000000"/>
                <w:sz w:val="20"/>
              </w:rPr>
              <w:t>
приказ</w:t>
            </w:r>
          </w:p>
          <w:bookmarkEnd w:id="416"/>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Ластаев 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по инвестициям и развитию Республики Казахстан от 22 июня 2017 года № 378 "Об утверждении Правил выдачи удостоверения члена экипажа лицам летного состава, кабинного экипажа, инженерно-техническому составу, обеспечивающему техническое сопровождение полетов, и персоналу, обеспечивающему безопасность воздушного судна в полете"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17"/>
          <w:p>
            <w:pPr>
              <w:spacing w:after="20"/>
              <w:ind w:left="20"/>
              <w:jc w:val="both"/>
            </w:pPr>
            <w:r>
              <w:rPr>
                <w:rFonts w:ascii="Times New Roman"/>
                <w:b w:val="false"/>
                <w:i w:val="false"/>
                <w:color w:val="000000"/>
                <w:sz w:val="20"/>
              </w:rPr>
              <w:t>
приказ</w:t>
            </w:r>
          </w:p>
          <w:bookmarkEnd w:id="417"/>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Ластаев 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по инвестициям и развитию Республики Казахстан от 26 июня 2017 года № 384 "Об утверждении Правил сертификации и выдачи сертификата поставщика аэронавигационного обслуживания, а также сертификационных требований, предъявляемых к поставщикам аэронавигационного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18"/>
          <w:p>
            <w:pPr>
              <w:spacing w:after="20"/>
              <w:ind w:left="20"/>
              <w:jc w:val="both"/>
            </w:pPr>
            <w:r>
              <w:rPr>
                <w:rFonts w:ascii="Times New Roman"/>
                <w:b w:val="false"/>
                <w:i w:val="false"/>
                <w:color w:val="000000"/>
                <w:sz w:val="20"/>
              </w:rPr>
              <w:t>
приказ</w:t>
            </w:r>
          </w:p>
          <w:bookmarkEnd w:id="418"/>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Ластаев 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по инвестициям и развитию Республики Казахстан от 26 июня 2017 года № 382 "Об утверждении Правил аккредитации иностранных воздушных перевозчиков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19"/>
          <w:p>
            <w:pPr>
              <w:spacing w:after="20"/>
              <w:ind w:left="20"/>
              <w:jc w:val="both"/>
            </w:pPr>
            <w:r>
              <w:rPr>
                <w:rFonts w:ascii="Times New Roman"/>
                <w:b w:val="false"/>
                <w:i w:val="false"/>
                <w:color w:val="000000"/>
                <w:sz w:val="20"/>
              </w:rPr>
              <w:t>
приказ</w:t>
            </w:r>
          </w:p>
          <w:bookmarkEnd w:id="419"/>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Ластаев 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по инвестициям и развитию Республики Казахстан от 27 июля 2017 года № 505 "Об утверждении Правил представления данных и расследования авиационных происшествий и инцидентов в гражданской и экспериментальной авиации"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20"/>
          <w:p>
            <w:pPr>
              <w:spacing w:after="20"/>
              <w:ind w:left="20"/>
              <w:jc w:val="both"/>
            </w:pPr>
            <w:r>
              <w:rPr>
                <w:rFonts w:ascii="Times New Roman"/>
                <w:b w:val="false"/>
                <w:i w:val="false"/>
                <w:color w:val="000000"/>
                <w:sz w:val="20"/>
              </w:rPr>
              <w:t>
приказ</w:t>
            </w:r>
          </w:p>
          <w:bookmarkEnd w:id="420"/>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21"/>
          <w:p>
            <w:pPr>
              <w:spacing w:after="20"/>
              <w:ind w:left="20"/>
              <w:jc w:val="both"/>
            </w:pPr>
            <w:r>
              <w:rPr>
                <w:rFonts w:ascii="Times New Roman"/>
                <w:b w:val="false"/>
                <w:i w:val="false"/>
                <w:color w:val="000000"/>
                <w:sz w:val="20"/>
              </w:rPr>
              <w:t>
Ластаев Т.Т.</w:t>
            </w:r>
          </w:p>
          <w:bookmarkEnd w:id="421"/>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индустрии и инфраструктурного развития Республики Казахстан от 16 июля 2019 года № 512 "Об утверждении Правил выдачи разрешения на эксплуатацию судна, плавающего под флагом иностранного государства, в казахстанском секторе Каспийского моря"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22"/>
          <w:p>
            <w:pPr>
              <w:spacing w:after="20"/>
              <w:ind w:left="20"/>
              <w:jc w:val="both"/>
            </w:pPr>
            <w:r>
              <w:rPr>
                <w:rFonts w:ascii="Times New Roman"/>
                <w:b w:val="false"/>
                <w:i w:val="false"/>
                <w:color w:val="000000"/>
                <w:sz w:val="20"/>
              </w:rPr>
              <w:t>
приказ</w:t>
            </w:r>
          </w:p>
          <w:bookmarkEnd w:id="422"/>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 Ж.Ж.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индустрии и инфраструктурного развития Республики Казахстан от 6 марта 2019 года № 117 "Об утверждении Правил формирования и ведения дорожной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23"/>
          <w:p>
            <w:pPr>
              <w:spacing w:after="20"/>
              <w:ind w:left="20"/>
              <w:jc w:val="both"/>
            </w:pPr>
            <w:r>
              <w:rPr>
                <w:rFonts w:ascii="Times New Roman"/>
                <w:b w:val="false"/>
                <w:i w:val="false"/>
                <w:color w:val="000000"/>
                <w:sz w:val="20"/>
              </w:rPr>
              <w:t>
приказ</w:t>
            </w:r>
          </w:p>
          <w:bookmarkEnd w:id="423"/>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24"/>
          <w:p>
            <w:pPr>
              <w:spacing w:after="20"/>
              <w:ind w:left="20"/>
              <w:jc w:val="both"/>
            </w:pPr>
            <w:r>
              <w:rPr>
                <w:rFonts w:ascii="Times New Roman"/>
                <w:b w:val="false"/>
                <w:i w:val="false"/>
                <w:color w:val="000000"/>
                <w:sz w:val="20"/>
              </w:rPr>
              <w:t>
Калиакпаров М.К.</w:t>
            </w:r>
          </w:p>
          <w:bookmarkEnd w:id="424"/>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индустрии и инфраструктурного развития Республики Казахстан от 6 июня 2019 года № 371 "Об утверждении Правил размещения объектов наружной (визуальной) рекламы в полосе отвода автомобильных дорог общего пользования международного, республиканского, областного и районного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25"/>
          <w:p>
            <w:pPr>
              <w:spacing w:after="20"/>
              <w:ind w:left="20"/>
              <w:jc w:val="both"/>
            </w:pPr>
            <w:r>
              <w:rPr>
                <w:rFonts w:ascii="Times New Roman"/>
                <w:b w:val="false"/>
                <w:i w:val="false"/>
                <w:color w:val="000000"/>
                <w:sz w:val="20"/>
              </w:rPr>
              <w:t>
приказ</w:t>
            </w:r>
          </w:p>
          <w:bookmarkEnd w:id="425"/>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26"/>
          <w:p>
            <w:pPr>
              <w:spacing w:after="20"/>
              <w:ind w:left="20"/>
              <w:jc w:val="both"/>
            </w:pPr>
            <w:r>
              <w:rPr>
                <w:rFonts w:ascii="Times New Roman"/>
                <w:b w:val="false"/>
                <w:i w:val="false"/>
                <w:color w:val="000000"/>
                <w:sz w:val="20"/>
              </w:rPr>
              <w:t>
Калиакпаров М.К.</w:t>
            </w:r>
          </w:p>
          <w:bookmarkEnd w:id="426"/>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индустрии и инфраструктурного развития Республики Казахстан от 26 июня 2019 года № 436 "Об утверждении Правил использования технических средств для фиксации фактов совершения административных правонарушений и действий должностных лиц органов транспортного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27"/>
          <w:p>
            <w:pPr>
              <w:spacing w:after="20"/>
              <w:ind w:left="20"/>
              <w:jc w:val="both"/>
            </w:pPr>
            <w:r>
              <w:rPr>
                <w:rFonts w:ascii="Times New Roman"/>
                <w:b w:val="false"/>
                <w:i w:val="false"/>
                <w:color w:val="000000"/>
                <w:sz w:val="20"/>
              </w:rPr>
              <w:t>
приказ</w:t>
            </w:r>
          </w:p>
          <w:bookmarkEnd w:id="427"/>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Калиакпаров М.К.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индустрии и инфраструктурного развития Республики Казахстан от 12 марта 2020 года № 130 "Об утверждении Правил оказания государственной услуги "Выдача лицензии на перевозку грузов в сфере железнодорожного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28"/>
          <w:p>
            <w:pPr>
              <w:spacing w:after="20"/>
              <w:ind w:left="20"/>
              <w:jc w:val="both"/>
            </w:pPr>
            <w:r>
              <w:rPr>
                <w:rFonts w:ascii="Times New Roman"/>
                <w:b w:val="false"/>
                <w:i w:val="false"/>
                <w:color w:val="000000"/>
                <w:sz w:val="20"/>
              </w:rPr>
              <w:t>
приказ</w:t>
            </w:r>
          </w:p>
          <w:bookmarkEnd w:id="428"/>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Калиакпаров М.К.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по инвестициям и развитию Республики Казахстан от 27 марта 2020 года № 158 "Об утверждении Правил субсидирования ставок купонного вознаграждения по облигациям перевозчика, выпущенным в целях развития магистральной железнодорожной сети и подвижного состава железнодорожного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29"/>
          <w:p>
            <w:pPr>
              <w:spacing w:after="20"/>
              <w:ind w:left="20"/>
              <w:jc w:val="both"/>
            </w:pPr>
            <w:r>
              <w:rPr>
                <w:rFonts w:ascii="Times New Roman"/>
                <w:b w:val="false"/>
                <w:i w:val="false"/>
                <w:color w:val="000000"/>
                <w:sz w:val="20"/>
              </w:rPr>
              <w:t>
приказ</w:t>
            </w:r>
          </w:p>
          <w:bookmarkEnd w:id="429"/>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 Ж.Ж.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по инвестициям и развитию Республики Казахстан от 20 января 2022 года № 21 "Об утверждении Правил субсидирования ставок вознаграждения при кредитовании и финансовом лизинге на модернизацию железнодорожных путей"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30"/>
          <w:p>
            <w:pPr>
              <w:spacing w:after="20"/>
              <w:ind w:left="20"/>
              <w:jc w:val="both"/>
            </w:pPr>
            <w:r>
              <w:rPr>
                <w:rFonts w:ascii="Times New Roman"/>
                <w:b w:val="false"/>
                <w:i w:val="false"/>
                <w:color w:val="000000"/>
                <w:sz w:val="20"/>
              </w:rPr>
              <w:t>
приказ</w:t>
            </w:r>
          </w:p>
          <w:bookmarkEnd w:id="430"/>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 Ж.Ж.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индустрии и инфраструктурного развития Республики Казахстан от 3 апреля 2020 года № 181 "Об утверждении Правил оказания государственной услуги "Выдача удостоверений личности моряка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31"/>
          <w:p>
            <w:pPr>
              <w:spacing w:after="20"/>
              <w:ind w:left="20"/>
              <w:jc w:val="both"/>
            </w:pPr>
            <w:r>
              <w:rPr>
                <w:rFonts w:ascii="Times New Roman"/>
                <w:b w:val="false"/>
                <w:i w:val="false"/>
                <w:color w:val="000000"/>
                <w:sz w:val="20"/>
              </w:rPr>
              <w:t>
приказ</w:t>
            </w:r>
          </w:p>
          <w:bookmarkEnd w:id="431"/>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 Ж.Ж.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по инвестициям и развитию Республики Казахстан от 24 апреля 2020 года № 230 "Об утверждении Правил долгосрочного субсидирования расходов оператора локомотивной тяги в пассажирском движении по социально значимым сообщениям"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32"/>
          <w:p>
            <w:pPr>
              <w:spacing w:after="20"/>
              <w:ind w:left="20"/>
              <w:jc w:val="both"/>
            </w:pPr>
            <w:r>
              <w:rPr>
                <w:rFonts w:ascii="Times New Roman"/>
                <w:b w:val="false"/>
                <w:i w:val="false"/>
                <w:color w:val="000000"/>
                <w:sz w:val="20"/>
              </w:rPr>
              <w:t>
приказ</w:t>
            </w:r>
          </w:p>
          <w:bookmarkEnd w:id="432"/>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 Ж.Ж.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исполняющего обязанности Министра индустрии и инфраструктурного развития Республики Казахстан от 31 марта 2023 года № 202 "Об утверждении Правил субсидирования аэропортов, находящихся в коммунальной собственности, не обеспечивающих достаточный уровень доходов для покрытия операционных затрат с пассажиропотоком менее двухсот тысяч пассажиров в 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33"/>
          <w:p>
            <w:pPr>
              <w:spacing w:after="20"/>
              <w:ind w:left="20"/>
              <w:jc w:val="both"/>
            </w:pPr>
            <w:r>
              <w:rPr>
                <w:rFonts w:ascii="Times New Roman"/>
                <w:b w:val="false"/>
                <w:i w:val="false"/>
                <w:color w:val="000000"/>
                <w:sz w:val="20"/>
              </w:rPr>
              <w:t>
приказ</w:t>
            </w:r>
          </w:p>
          <w:bookmarkEnd w:id="433"/>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Ластаев 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индустрии и инфраструктурного развития Республики Казахстан от 29 апреля 2020 года № 251 "Об утверждении Правил оказания государственной услуги "Утверждение маршрутов и расписания движений регулярных городских (сельских), пригородных и внутрирайонных автомобильных перевозок пассажиров и багажа"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34"/>
          <w:p>
            <w:pPr>
              <w:spacing w:after="20"/>
              <w:ind w:left="20"/>
              <w:jc w:val="both"/>
            </w:pPr>
            <w:r>
              <w:rPr>
                <w:rFonts w:ascii="Times New Roman"/>
                <w:b w:val="false"/>
                <w:i w:val="false"/>
                <w:color w:val="000000"/>
                <w:sz w:val="20"/>
              </w:rPr>
              <w:t>
приказ</w:t>
            </w:r>
          </w:p>
          <w:bookmarkEnd w:id="434"/>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Калиакпаров М.К.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индустрии и инфраструктурного развития Республики Казахстан от 15 мая 2020 года № 292 "Об утверждении Правил оказания государственной услуги "Выдача технического условия для проектирования на пересечение автомобильных дорог общего пользования международного и республиканского значения каналами, линиями связи и электропередачи, нефтепроводами, газопроводами, водопроводами и железными дорогами, другими инженерными сетями, коммуникациями, а также для строительства подъездных дорог и примыканий к автомобильным дорогам общего пользования международного и республиканского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35"/>
          <w:p>
            <w:pPr>
              <w:spacing w:after="20"/>
              <w:ind w:left="20"/>
              <w:jc w:val="both"/>
            </w:pPr>
            <w:r>
              <w:rPr>
                <w:rFonts w:ascii="Times New Roman"/>
                <w:b w:val="false"/>
                <w:i w:val="false"/>
                <w:color w:val="000000"/>
                <w:sz w:val="20"/>
              </w:rPr>
              <w:t>
приказ</w:t>
            </w:r>
          </w:p>
          <w:bookmarkEnd w:id="435"/>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36"/>
          <w:p>
            <w:pPr>
              <w:spacing w:after="20"/>
              <w:ind w:left="20"/>
              <w:jc w:val="both"/>
            </w:pPr>
            <w:r>
              <w:rPr>
                <w:rFonts w:ascii="Times New Roman"/>
                <w:b w:val="false"/>
                <w:i w:val="false"/>
                <w:color w:val="000000"/>
                <w:sz w:val="20"/>
              </w:rPr>
              <w:t>
Калиакпаров М.К.</w:t>
            </w:r>
          </w:p>
          <w:bookmarkEnd w:id="436"/>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индустрии и инфраструктурного развития Республики Казахстан от 28 мая 2020 года № 318 "Об утверждении Правил оказания государственной услуги "Выдача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37"/>
          <w:p>
            <w:pPr>
              <w:spacing w:after="20"/>
              <w:ind w:left="20"/>
              <w:jc w:val="both"/>
            </w:pPr>
            <w:r>
              <w:rPr>
                <w:rFonts w:ascii="Times New Roman"/>
                <w:b w:val="false"/>
                <w:i w:val="false"/>
                <w:color w:val="000000"/>
                <w:sz w:val="20"/>
              </w:rPr>
              <w:t>
приказ</w:t>
            </w:r>
          </w:p>
          <w:bookmarkEnd w:id="437"/>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Калиакпаров М.К.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транспорта Республики Казахстан от 16 мая 2025 года № 152 "Об утверждении разрешительных требований и перечня документов, подтверждающих соответствие им, форм заявлений для получения разрешения второй категории, форм разрешений второй категории, правил осуществления разрешительных процедур и правил осуществления деятельности операторов технического осмотра"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38"/>
          <w:p>
            <w:pPr>
              <w:spacing w:after="20"/>
              <w:ind w:left="20"/>
              <w:jc w:val="both"/>
            </w:pPr>
            <w:r>
              <w:rPr>
                <w:rFonts w:ascii="Times New Roman"/>
                <w:b w:val="false"/>
                <w:i w:val="false"/>
                <w:color w:val="000000"/>
                <w:sz w:val="20"/>
              </w:rPr>
              <w:t>
приказ</w:t>
            </w:r>
          </w:p>
          <w:bookmarkEnd w:id="438"/>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Калиакпаров М.К.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транспорта Республики Казахстан от 29 августа 2025 года № 286 "Об утверждении Правил формирования и ведения единой базы дорожно-строительных материалов и новых технологий"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39"/>
          <w:p>
            <w:pPr>
              <w:spacing w:after="20"/>
              <w:ind w:left="20"/>
              <w:jc w:val="both"/>
            </w:pPr>
            <w:r>
              <w:rPr>
                <w:rFonts w:ascii="Times New Roman"/>
                <w:b w:val="false"/>
                <w:i w:val="false"/>
                <w:color w:val="000000"/>
                <w:sz w:val="20"/>
              </w:rPr>
              <w:t>
приказ</w:t>
            </w:r>
          </w:p>
          <w:bookmarkEnd w:id="439"/>
          <w:p>
            <w:pPr>
              <w:spacing w:after="20"/>
              <w:ind w:left="20"/>
              <w:jc w:val="both"/>
            </w:pPr>
            <w:r>
              <w:rPr>
                <w:rFonts w:ascii="Times New Roman"/>
                <w:b w:val="false"/>
                <w:i w:val="false"/>
                <w:color w:val="000000"/>
                <w:sz w:val="20"/>
              </w:rPr>
              <w:t>
Министра транспорта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40"/>
          <w:p>
            <w:pPr>
              <w:spacing w:after="20"/>
              <w:ind w:left="20"/>
              <w:jc w:val="both"/>
            </w:pPr>
            <w:r>
              <w:rPr>
                <w:rFonts w:ascii="Times New Roman"/>
                <w:b w:val="false"/>
                <w:i w:val="false"/>
                <w:color w:val="000000"/>
                <w:sz w:val="20"/>
              </w:rPr>
              <w:t>
Калиакпаров М.К.</w:t>
            </w:r>
          </w:p>
          <w:bookmarkEnd w:id="440"/>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национальной экономики Республики Казахстан от 19 февраля 2015 года № 108 "Об утверждении Правил по управлению объектом кондоминиума"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41"/>
          <w:p>
            <w:pPr>
              <w:spacing w:after="20"/>
              <w:ind w:left="20"/>
              <w:jc w:val="both"/>
            </w:pPr>
            <w:r>
              <w:rPr>
                <w:rFonts w:ascii="Times New Roman"/>
                <w:b w:val="false"/>
                <w:i w:val="false"/>
                <w:color w:val="000000"/>
                <w:sz w:val="20"/>
              </w:rPr>
              <w:t>
приказ</w:t>
            </w:r>
          </w:p>
          <w:bookmarkEnd w:id="441"/>
          <w:p>
            <w:pPr>
              <w:spacing w:after="20"/>
              <w:ind w:left="20"/>
              <w:jc w:val="both"/>
            </w:pPr>
            <w:r>
              <w:rPr>
                <w:rFonts w:ascii="Times New Roman"/>
                <w:b w:val="false"/>
                <w:i w:val="false"/>
                <w:color w:val="000000"/>
                <w:sz w:val="20"/>
              </w:rPr>
              <w:t>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Кажкенов К.Ж.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национальной экономики Республики Казахстан от 20 марта 2015 года № 241 "Об утверждении Типового положения о жилищной инспекции"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42"/>
          <w:p>
            <w:pPr>
              <w:spacing w:after="20"/>
              <w:ind w:left="20"/>
              <w:jc w:val="both"/>
            </w:pPr>
            <w:r>
              <w:rPr>
                <w:rFonts w:ascii="Times New Roman"/>
                <w:b w:val="false"/>
                <w:i w:val="false"/>
                <w:color w:val="000000"/>
                <w:sz w:val="20"/>
              </w:rPr>
              <w:t>
приказ</w:t>
            </w:r>
          </w:p>
          <w:bookmarkEnd w:id="442"/>
          <w:p>
            <w:pPr>
              <w:spacing w:after="20"/>
              <w:ind w:left="20"/>
              <w:jc w:val="both"/>
            </w:pPr>
            <w:r>
              <w:rPr>
                <w:rFonts w:ascii="Times New Roman"/>
                <w:b w:val="false"/>
                <w:i w:val="false"/>
                <w:color w:val="000000"/>
                <w:sz w:val="20"/>
              </w:rPr>
              <w:t>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Кажкенов К.Ж.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индустрии и инфраструктурного развития Республики Казахстан от 9 июня 2023 года № 425 "Об утверждении Правил лицензирования экспорта и импорта специфических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43"/>
          <w:p>
            <w:pPr>
              <w:spacing w:after="20"/>
              <w:ind w:left="20"/>
              <w:jc w:val="both"/>
            </w:pPr>
            <w:r>
              <w:rPr>
                <w:rFonts w:ascii="Times New Roman"/>
                <w:b w:val="false"/>
                <w:i w:val="false"/>
                <w:color w:val="000000"/>
                <w:sz w:val="20"/>
              </w:rPr>
              <w:t>
приказ</w:t>
            </w:r>
          </w:p>
          <w:bookmarkEnd w:id="443"/>
          <w:p>
            <w:pPr>
              <w:spacing w:after="20"/>
              <w:ind w:left="20"/>
              <w:jc w:val="both"/>
            </w:pPr>
            <w:r>
              <w:rPr>
                <w:rFonts w:ascii="Times New Roman"/>
                <w:b w:val="false"/>
                <w:i w:val="false"/>
                <w:color w:val="000000"/>
                <w:sz w:val="20"/>
              </w:rPr>
              <w:t>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образования и науки Республики Казахстан от 19 ноября 2008 года № 613 "Об утверждении Правил направления для обучения за рубежом, в том числе в рамках академической мобильности"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44"/>
          <w:p>
            <w:pPr>
              <w:spacing w:after="20"/>
              <w:ind w:left="20"/>
              <w:jc w:val="both"/>
            </w:pPr>
            <w:r>
              <w:rPr>
                <w:rFonts w:ascii="Times New Roman"/>
                <w:b w:val="false"/>
                <w:i w:val="false"/>
                <w:color w:val="000000"/>
                <w:sz w:val="20"/>
              </w:rPr>
              <w:t>
приказ</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w:t>
            </w:r>
          </w:p>
          <w:p>
            <w:pPr>
              <w:spacing w:after="20"/>
              <w:ind w:left="20"/>
              <w:jc w:val="both"/>
            </w:pPr>
            <w:r>
              <w:rPr>
                <w:rFonts w:ascii="Times New Roman"/>
                <w:b w:val="false"/>
                <w:i w:val="false"/>
                <w:color w:val="000000"/>
                <w:sz w:val="20"/>
              </w:rPr>
              <w:t>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Щеглова Д.Р.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образования и науки Республики Казахстан от 30 октября 2018 года № 595 "Об утверждении Типовых правил деятельности организаций высшего и (или)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45"/>
          <w:p>
            <w:pPr>
              <w:spacing w:after="20"/>
              <w:ind w:left="20"/>
              <w:jc w:val="both"/>
            </w:pPr>
            <w:r>
              <w:rPr>
                <w:rFonts w:ascii="Times New Roman"/>
                <w:b w:val="false"/>
                <w:i w:val="false"/>
                <w:color w:val="000000"/>
                <w:sz w:val="20"/>
              </w:rPr>
              <w:t>
приказ</w:t>
            </w:r>
          </w:p>
          <w:bookmarkEnd w:id="445"/>
          <w:p>
            <w:pPr>
              <w:spacing w:after="20"/>
              <w:ind w:left="20"/>
              <w:jc w:val="both"/>
            </w:pPr>
            <w:r>
              <w:rPr>
                <w:rFonts w:ascii="Times New Roman"/>
                <w:b w:val="false"/>
                <w:i w:val="false"/>
                <w:color w:val="000000"/>
                <w:sz w:val="20"/>
              </w:rPr>
              <w:t>
Министра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46"/>
          <w:p>
            <w:pPr>
              <w:spacing w:after="20"/>
              <w:ind w:left="20"/>
              <w:jc w:val="both"/>
            </w:pPr>
            <w:r>
              <w:rPr>
                <w:rFonts w:ascii="Times New Roman"/>
                <w:b w:val="false"/>
                <w:i w:val="false"/>
                <w:color w:val="000000"/>
                <w:sz w:val="20"/>
              </w:rPr>
              <w:t>
приказ</w:t>
            </w:r>
          </w:p>
          <w:bookmarkEnd w:id="446"/>
          <w:p>
            <w:pPr>
              <w:spacing w:after="20"/>
              <w:ind w:left="20"/>
              <w:jc w:val="both"/>
            </w:pPr>
            <w:r>
              <w:rPr>
                <w:rFonts w:ascii="Times New Roman"/>
                <w:b w:val="false"/>
                <w:i w:val="false"/>
                <w:color w:val="000000"/>
                <w:sz w:val="20"/>
              </w:rPr>
              <w:t>
Министра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образования и науки Республики Казахстан от 4 мая 2020 года № 180 "Об утверждении Правил оказания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высшего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47"/>
          <w:p>
            <w:pPr>
              <w:spacing w:after="20"/>
              <w:ind w:left="20"/>
              <w:jc w:val="both"/>
            </w:pPr>
            <w:r>
              <w:rPr>
                <w:rFonts w:ascii="Times New Roman"/>
                <w:b w:val="false"/>
                <w:i w:val="false"/>
                <w:color w:val="000000"/>
                <w:sz w:val="20"/>
              </w:rPr>
              <w:t>
приказ</w:t>
            </w:r>
          </w:p>
          <w:bookmarkEnd w:id="447"/>
          <w:p>
            <w:pPr>
              <w:spacing w:after="20"/>
              <w:ind w:left="20"/>
              <w:jc w:val="both"/>
            </w:pPr>
            <w:r>
              <w:rPr>
                <w:rFonts w:ascii="Times New Roman"/>
                <w:b w:val="false"/>
                <w:i w:val="false"/>
                <w:color w:val="000000"/>
                <w:sz w:val="20"/>
              </w:rPr>
              <w:t>
Министра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48"/>
          <w:p>
            <w:pPr>
              <w:spacing w:after="20"/>
              <w:ind w:left="20"/>
              <w:jc w:val="both"/>
            </w:pPr>
            <w:r>
              <w:rPr>
                <w:rFonts w:ascii="Times New Roman"/>
                <w:b w:val="false"/>
                <w:i w:val="false"/>
                <w:color w:val="000000"/>
                <w:sz w:val="20"/>
              </w:rPr>
              <w:t>
МНВО</w:t>
            </w:r>
          </w:p>
          <w:bookmarkEnd w:id="44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образования и науки Республики Казахстан от 12 мая 2020 года № 196 "Об утверждении Правил оказания государственной услуги "Аккредитация субъектов научной и (или) научно-технической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49"/>
          <w:p>
            <w:pPr>
              <w:spacing w:after="20"/>
              <w:ind w:left="20"/>
              <w:jc w:val="both"/>
            </w:pPr>
            <w:r>
              <w:rPr>
                <w:rFonts w:ascii="Times New Roman"/>
                <w:b w:val="false"/>
                <w:i w:val="false"/>
                <w:color w:val="000000"/>
                <w:sz w:val="20"/>
              </w:rPr>
              <w:t>
приказ</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w:t>
            </w:r>
          </w:p>
          <w:p>
            <w:pPr>
              <w:spacing w:after="20"/>
              <w:ind w:left="20"/>
              <w:jc w:val="both"/>
            </w:pPr>
            <w:r>
              <w:rPr>
                <w:rFonts w:ascii="Times New Roman"/>
                <w:b w:val="false"/>
                <w:i w:val="false"/>
                <w:color w:val="000000"/>
                <w:sz w:val="20"/>
              </w:rPr>
              <w:t>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Щеглова Д.Р.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образования и науки Республики Казахстан от 26 мая 2020 года № 222 "Об утверждении Правил оказания государственных услуг по вопросам направления на обучение за рубеж, в том числе по международной стипендии "Болашак"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50"/>
          <w:p>
            <w:pPr>
              <w:spacing w:after="20"/>
              <w:ind w:left="20"/>
              <w:jc w:val="both"/>
            </w:pPr>
            <w:r>
              <w:rPr>
                <w:rFonts w:ascii="Times New Roman"/>
                <w:b w:val="false"/>
                <w:i w:val="false"/>
                <w:color w:val="000000"/>
                <w:sz w:val="20"/>
              </w:rPr>
              <w:t>
приказ</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w:t>
            </w:r>
          </w:p>
          <w:p>
            <w:pPr>
              <w:spacing w:after="20"/>
              <w:ind w:left="20"/>
              <w:jc w:val="both"/>
            </w:pPr>
            <w:r>
              <w:rPr>
                <w:rFonts w:ascii="Times New Roman"/>
                <w:b w:val="false"/>
                <w:i w:val="false"/>
                <w:color w:val="000000"/>
                <w:sz w:val="20"/>
              </w:rPr>
              <w:t>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Щеглова Д.Р.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образования и науки Республики Казахстан от 4 июня 2020 года № 229 "Об утверждении Правил оказания государственной услуги "Проведение государственной научно-технической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51"/>
          <w:p>
            <w:pPr>
              <w:spacing w:after="20"/>
              <w:ind w:left="20"/>
              <w:jc w:val="both"/>
            </w:pPr>
            <w:r>
              <w:rPr>
                <w:rFonts w:ascii="Times New Roman"/>
                <w:b w:val="false"/>
                <w:i w:val="false"/>
                <w:color w:val="000000"/>
                <w:sz w:val="20"/>
              </w:rPr>
              <w:t>
приказ</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w:t>
            </w:r>
          </w:p>
          <w:p>
            <w:pPr>
              <w:spacing w:after="20"/>
              <w:ind w:left="20"/>
              <w:jc w:val="both"/>
            </w:pPr>
            <w:r>
              <w:rPr>
                <w:rFonts w:ascii="Times New Roman"/>
                <w:b w:val="false"/>
                <w:i w:val="false"/>
                <w:color w:val="000000"/>
                <w:sz w:val="20"/>
              </w:rPr>
              <w:t>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Щеглова Д.Р.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образования и науки Республики Казахстан от 11 июня 2020 года № 242 "Об утверждении Правил оказания государственной услуги "Прием работ на соискание премий в области науки, государственных научных стипендий"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52"/>
          <w:p>
            <w:pPr>
              <w:spacing w:after="20"/>
              <w:ind w:left="20"/>
              <w:jc w:val="both"/>
            </w:pPr>
            <w:r>
              <w:rPr>
                <w:rFonts w:ascii="Times New Roman"/>
                <w:b w:val="false"/>
                <w:i w:val="false"/>
                <w:color w:val="000000"/>
                <w:sz w:val="20"/>
              </w:rPr>
              <w:t>
приказ</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w:t>
            </w:r>
          </w:p>
          <w:p>
            <w:pPr>
              <w:spacing w:after="20"/>
              <w:ind w:left="20"/>
              <w:jc w:val="both"/>
            </w:pPr>
            <w:r>
              <w:rPr>
                <w:rFonts w:ascii="Times New Roman"/>
                <w:b w:val="false"/>
                <w:i w:val="false"/>
                <w:color w:val="000000"/>
                <w:sz w:val="20"/>
              </w:rPr>
              <w:t>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Щеглова Д.Р.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образования и науки Республики Казахстан от 24 августа 2020 года № 363 "Об утверждении правил оказания государственной услуги "Выдача лицензии на экспорт коллекционных материалов по минералогии, палеонтологии, костей ископаемых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53"/>
          <w:p>
            <w:pPr>
              <w:spacing w:after="20"/>
              <w:ind w:left="20"/>
              <w:jc w:val="both"/>
            </w:pPr>
            <w:r>
              <w:rPr>
                <w:rFonts w:ascii="Times New Roman"/>
                <w:b w:val="false"/>
                <w:i w:val="false"/>
                <w:color w:val="000000"/>
                <w:sz w:val="20"/>
              </w:rPr>
              <w:t>
приказ</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w:t>
            </w:r>
          </w:p>
          <w:p>
            <w:pPr>
              <w:spacing w:after="20"/>
              <w:ind w:left="20"/>
              <w:jc w:val="both"/>
            </w:pPr>
            <w:r>
              <w:rPr>
                <w:rFonts w:ascii="Times New Roman"/>
                <w:b w:val="false"/>
                <w:i w:val="false"/>
                <w:color w:val="000000"/>
                <w:sz w:val="20"/>
              </w:rPr>
              <w:t>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Щеглова Д.Р.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цифрового развития, инноваций и аэрокосмической промышленности Республики Казахстан от 1 октября 2020 года № 365/НҚ "Об утверждении Правил предоставления инновационных грантов на коммерциализацию технологий"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54"/>
          <w:p>
            <w:pPr>
              <w:spacing w:after="20"/>
              <w:ind w:left="20"/>
              <w:jc w:val="both"/>
            </w:pPr>
            <w:r>
              <w:rPr>
                <w:rFonts w:ascii="Times New Roman"/>
                <w:b w:val="false"/>
                <w:i w:val="false"/>
                <w:color w:val="000000"/>
                <w:sz w:val="20"/>
              </w:rPr>
              <w:t>
приказ</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w:t>
            </w:r>
          </w:p>
          <w:p>
            <w:pPr>
              <w:spacing w:after="20"/>
              <w:ind w:left="20"/>
              <w:jc w:val="both"/>
            </w:pPr>
            <w:r>
              <w:rPr>
                <w:rFonts w:ascii="Times New Roman"/>
                <w:b w:val="false"/>
                <w:i w:val="false"/>
                <w:color w:val="000000"/>
                <w:sz w:val="20"/>
              </w:rPr>
              <w:t>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цифрового развития, инноваций и аэрокосмической промышленности Республики Казахстан от 1 октября 2020 года № 364/НҚ "Об утверждении Правил предоставления инновационных грантов на технологическое развитие отраслей"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55"/>
          <w:p>
            <w:pPr>
              <w:spacing w:after="20"/>
              <w:ind w:left="20"/>
              <w:jc w:val="both"/>
            </w:pPr>
            <w:r>
              <w:rPr>
                <w:rFonts w:ascii="Times New Roman"/>
                <w:b w:val="false"/>
                <w:i w:val="false"/>
                <w:color w:val="000000"/>
                <w:sz w:val="20"/>
              </w:rPr>
              <w:t>
приказ</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w:t>
            </w:r>
          </w:p>
          <w:p>
            <w:pPr>
              <w:spacing w:after="20"/>
              <w:ind w:left="20"/>
              <w:jc w:val="both"/>
            </w:pPr>
            <w:r>
              <w:rPr>
                <w:rFonts w:ascii="Times New Roman"/>
                <w:b w:val="false"/>
                <w:i w:val="false"/>
                <w:color w:val="000000"/>
                <w:sz w:val="20"/>
              </w:rPr>
              <w:t>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цифрового развития, инноваций и аэрокосмической промышленности Республики Казахстан от 5 октября 2020 года № 370/НҚ "Об утверждении Правил предоставления инновационных грантов на технологическое развитие действующих предприятий"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56"/>
          <w:p>
            <w:pPr>
              <w:spacing w:after="20"/>
              <w:ind w:left="20"/>
              <w:jc w:val="both"/>
            </w:pPr>
            <w:r>
              <w:rPr>
                <w:rFonts w:ascii="Times New Roman"/>
                <w:b w:val="false"/>
                <w:i w:val="false"/>
                <w:color w:val="000000"/>
                <w:sz w:val="20"/>
              </w:rPr>
              <w:t>
приказ</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w:t>
            </w:r>
          </w:p>
          <w:p>
            <w:pPr>
              <w:spacing w:after="20"/>
              <w:ind w:left="20"/>
              <w:jc w:val="both"/>
            </w:pPr>
            <w:r>
              <w:rPr>
                <w:rFonts w:ascii="Times New Roman"/>
                <w:b w:val="false"/>
                <w:i w:val="false"/>
                <w:color w:val="000000"/>
                <w:sz w:val="20"/>
              </w:rPr>
              <w:t>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науки и высшего образования Республики Казахстан от 29 ноября 2022 года № 164 "Об утверждении Правил оказания государственной услуги "Выдача лицензии на занятие образовательной деятельностью в сфере высшего и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57"/>
          <w:p>
            <w:pPr>
              <w:spacing w:after="20"/>
              <w:ind w:left="20"/>
              <w:jc w:val="both"/>
            </w:pPr>
            <w:r>
              <w:rPr>
                <w:rFonts w:ascii="Times New Roman"/>
                <w:b w:val="false"/>
                <w:i w:val="false"/>
                <w:color w:val="000000"/>
                <w:sz w:val="20"/>
              </w:rPr>
              <w:t>
приказ</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w:t>
            </w:r>
          </w:p>
          <w:p>
            <w:pPr>
              <w:spacing w:after="20"/>
              <w:ind w:left="20"/>
              <w:jc w:val="both"/>
            </w:pPr>
            <w:r>
              <w:rPr>
                <w:rFonts w:ascii="Times New Roman"/>
                <w:b w:val="false"/>
                <w:i w:val="false"/>
                <w:color w:val="000000"/>
                <w:sz w:val="20"/>
              </w:rPr>
              <w:t>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Щеглова Д.Р.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науки и высшего образования Республики Казахстан от 30 декабря 2022 года № 219 "Об утверждении Правил распределения мест в общежитиях организаций высшего и (или)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58"/>
          <w:p>
            <w:pPr>
              <w:spacing w:after="20"/>
              <w:ind w:left="20"/>
              <w:jc w:val="both"/>
            </w:pPr>
            <w:r>
              <w:rPr>
                <w:rFonts w:ascii="Times New Roman"/>
                <w:b w:val="false"/>
                <w:i w:val="false"/>
                <w:color w:val="000000"/>
                <w:sz w:val="20"/>
              </w:rPr>
              <w:t>
приказ</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w:t>
            </w:r>
          </w:p>
          <w:p>
            <w:pPr>
              <w:spacing w:after="20"/>
              <w:ind w:left="20"/>
              <w:jc w:val="both"/>
            </w:pPr>
            <w:r>
              <w:rPr>
                <w:rFonts w:ascii="Times New Roman"/>
                <w:b w:val="false"/>
                <w:i w:val="false"/>
                <w:color w:val="000000"/>
                <w:sz w:val="20"/>
              </w:rPr>
              <w:t>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Щеглова Д.Р.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науки и высшего образования Республики Казахстан от 10 февраля 2023 года № 47 "Об утверждении видов документов о высшем и (или) послевузовском образовании, формы документов о высшем и (или) послевузовском образовании государственного образца и правил их учета и выдачи, основных требований к содержанию документов о высшем и (или) послевузовском образовании собственного образца и правил их учета и выдачи"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59"/>
          <w:p>
            <w:pPr>
              <w:spacing w:after="20"/>
              <w:ind w:left="20"/>
              <w:jc w:val="both"/>
            </w:pPr>
            <w:r>
              <w:rPr>
                <w:rFonts w:ascii="Times New Roman"/>
                <w:b w:val="false"/>
                <w:i w:val="false"/>
                <w:color w:val="000000"/>
                <w:sz w:val="20"/>
              </w:rPr>
              <w:t>
приказ</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w:t>
            </w:r>
          </w:p>
          <w:p>
            <w:pPr>
              <w:spacing w:after="20"/>
              <w:ind w:left="20"/>
              <w:jc w:val="both"/>
            </w:pPr>
            <w:r>
              <w:rPr>
                <w:rFonts w:ascii="Times New Roman"/>
                <w:b w:val="false"/>
                <w:i w:val="false"/>
                <w:color w:val="000000"/>
                <w:sz w:val="20"/>
              </w:rPr>
              <w:t>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Щеглова Д.Р.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науки и высшего образования Республики Казахстан от 12 июня 2023 года № 268 "Об утверждении Правил признания документов о высшем и послевузовском образовании"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60"/>
          <w:p>
            <w:pPr>
              <w:spacing w:after="20"/>
              <w:ind w:left="20"/>
              <w:jc w:val="both"/>
            </w:pPr>
            <w:r>
              <w:rPr>
                <w:rFonts w:ascii="Times New Roman"/>
                <w:b w:val="false"/>
                <w:i w:val="false"/>
                <w:color w:val="000000"/>
                <w:sz w:val="20"/>
              </w:rPr>
              <w:t>
приказ</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w:t>
            </w:r>
          </w:p>
          <w:p>
            <w:pPr>
              <w:spacing w:after="20"/>
              <w:ind w:left="20"/>
              <w:jc w:val="both"/>
            </w:pPr>
            <w:r>
              <w:rPr>
                <w:rFonts w:ascii="Times New Roman"/>
                <w:b w:val="false"/>
                <w:i w:val="false"/>
                <w:color w:val="000000"/>
                <w:sz w:val="20"/>
              </w:rPr>
              <w:t>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Щеглова Д.Р.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науки и высшего образования Республики Казахстан от 11 августа 2023 года № 403 "Об утверждении Правил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61"/>
          <w:p>
            <w:pPr>
              <w:spacing w:after="20"/>
              <w:ind w:left="20"/>
              <w:jc w:val="both"/>
            </w:pPr>
            <w:r>
              <w:rPr>
                <w:rFonts w:ascii="Times New Roman"/>
                <w:b w:val="false"/>
                <w:i w:val="false"/>
                <w:color w:val="000000"/>
                <w:sz w:val="20"/>
              </w:rPr>
              <w:t>
приказ</w:t>
            </w:r>
          </w:p>
          <w:bookmarkEnd w:id="461"/>
          <w:p>
            <w:pPr>
              <w:spacing w:after="20"/>
              <w:ind w:left="20"/>
              <w:jc w:val="both"/>
            </w:pPr>
            <w:r>
              <w:rPr>
                <w:rFonts w:ascii="Times New Roman"/>
                <w:b w:val="false"/>
                <w:i w:val="false"/>
                <w:color w:val="000000"/>
                <w:sz w:val="20"/>
              </w:rPr>
              <w:t>
Министра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науки и высшего образования Республики Казахстан от 25 сентября 2023 года № 487 "Об утверждении положения о национальных научных советах"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62"/>
          <w:p>
            <w:pPr>
              <w:spacing w:after="20"/>
              <w:ind w:left="20"/>
              <w:jc w:val="both"/>
            </w:pPr>
            <w:r>
              <w:rPr>
                <w:rFonts w:ascii="Times New Roman"/>
                <w:b w:val="false"/>
                <w:i w:val="false"/>
                <w:color w:val="000000"/>
                <w:sz w:val="20"/>
              </w:rPr>
              <w:t>
приказ</w:t>
            </w:r>
          </w:p>
          <w:bookmarkEnd w:id="462"/>
          <w:p>
            <w:pPr>
              <w:spacing w:after="20"/>
              <w:ind w:left="20"/>
              <w:jc w:val="both"/>
            </w:pPr>
            <w:r>
              <w:rPr>
                <w:rFonts w:ascii="Times New Roman"/>
                <w:b w:val="false"/>
                <w:i w:val="false"/>
                <w:color w:val="000000"/>
                <w:sz w:val="20"/>
              </w:rPr>
              <w:t>
Министра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исполняющего обязанности Министра науки и высшего образования Республики Казахстан от 6 ноября 2023 года № 563 "Об утверждении Правил базового и программно-целевого финансирования научной и (или) научно-технической деятельности,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63"/>
          <w:p>
            <w:pPr>
              <w:spacing w:after="20"/>
              <w:ind w:left="20"/>
              <w:jc w:val="both"/>
            </w:pPr>
            <w:r>
              <w:rPr>
                <w:rFonts w:ascii="Times New Roman"/>
                <w:b w:val="false"/>
                <w:i w:val="false"/>
                <w:color w:val="000000"/>
                <w:sz w:val="20"/>
              </w:rPr>
              <w:t>
приказ</w:t>
            </w:r>
          </w:p>
          <w:bookmarkEnd w:id="463"/>
          <w:p>
            <w:pPr>
              <w:spacing w:after="20"/>
              <w:ind w:left="20"/>
              <w:jc w:val="both"/>
            </w:pPr>
            <w:r>
              <w:rPr>
                <w:rFonts w:ascii="Times New Roman"/>
                <w:b w:val="false"/>
                <w:i w:val="false"/>
                <w:color w:val="000000"/>
                <w:sz w:val="20"/>
              </w:rPr>
              <w:t>
Министра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науки и высшего образования Республики Казахстан от 11 декабря 2023 года № 625 "Об утверждении Правил оказания государственной услуги "Апостилирование официальных документов, исходящих из организаций высшего и (или)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64"/>
          <w:p>
            <w:pPr>
              <w:spacing w:after="20"/>
              <w:ind w:left="20"/>
              <w:jc w:val="both"/>
            </w:pPr>
            <w:r>
              <w:rPr>
                <w:rFonts w:ascii="Times New Roman"/>
                <w:b w:val="false"/>
                <w:i w:val="false"/>
                <w:color w:val="000000"/>
                <w:sz w:val="20"/>
              </w:rPr>
              <w:t>
приказ</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w:t>
            </w:r>
          </w:p>
          <w:p>
            <w:pPr>
              <w:spacing w:after="20"/>
              <w:ind w:left="20"/>
              <w:jc w:val="both"/>
            </w:pPr>
            <w:r>
              <w:rPr>
                <w:rFonts w:ascii="Times New Roman"/>
                <w:b w:val="false"/>
                <w:i w:val="false"/>
                <w:color w:val="000000"/>
                <w:sz w:val="20"/>
              </w:rPr>
              <w:t>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Щеглова Д.Р.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совместный приказ Министра науки и высшего образования Республики Казахстан от 8 января 2024 года № 7 и Министра просвещения Республики Казахстан от 9 января 2024 года № 4 "О некоторых вопросах в сфере Государственной образовательной накопительной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65"/>
          <w:p>
            <w:pPr>
              <w:spacing w:after="20"/>
              <w:ind w:left="20"/>
              <w:jc w:val="both"/>
            </w:pPr>
            <w:r>
              <w:rPr>
                <w:rFonts w:ascii="Times New Roman"/>
                <w:b w:val="false"/>
                <w:i w:val="false"/>
                <w:color w:val="000000"/>
                <w:sz w:val="20"/>
              </w:rPr>
              <w:t>
совместный приказ</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науки и высшего образования Республики Казахстан и Министра просвещения Республики Казахстан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66"/>
          <w:p>
            <w:pPr>
              <w:spacing w:after="20"/>
              <w:ind w:left="20"/>
              <w:jc w:val="both"/>
            </w:pPr>
            <w:r>
              <w:rPr>
                <w:rFonts w:ascii="Times New Roman"/>
                <w:b w:val="false"/>
                <w:i w:val="false"/>
                <w:color w:val="000000"/>
                <w:sz w:val="20"/>
              </w:rPr>
              <w:t>
МНВО, МП</w:t>
            </w:r>
          </w:p>
          <w:bookmarkEnd w:id="46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67"/>
          <w:p>
            <w:pPr>
              <w:spacing w:after="20"/>
              <w:ind w:left="20"/>
              <w:jc w:val="both"/>
            </w:pPr>
            <w:r>
              <w:rPr>
                <w:rFonts w:ascii="Times New Roman"/>
                <w:b w:val="false"/>
                <w:i w:val="false"/>
                <w:color w:val="000000"/>
                <w:sz w:val="20"/>
              </w:rPr>
              <w:t>
Кобенова Г.И.,</w:t>
            </w:r>
          </w:p>
          <w:bookmarkEnd w:id="467"/>
          <w:p>
            <w:pPr>
              <w:spacing w:after="20"/>
              <w:ind w:left="20"/>
              <w:jc w:val="both"/>
            </w:pPr>
            <w:r>
              <w:rPr>
                <w:rFonts w:ascii="Times New Roman"/>
                <w:b w:val="false"/>
                <w:i w:val="false"/>
                <w:color w:val="000000"/>
                <w:sz w:val="20"/>
              </w:rPr>
              <w:t>
Акпарова Ш.К.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науки и высшего образования Республики Казахстан от 1 октября 2024 года № 472 "Об утверждении Правил государственной регистрации диссертаций, защищенных на соискание степени доктора философии (PhD), доктора по профилю"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68"/>
          <w:p>
            <w:pPr>
              <w:spacing w:after="20"/>
              <w:ind w:left="20"/>
              <w:jc w:val="both"/>
            </w:pPr>
            <w:r>
              <w:rPr>
                <w:rFonts w:ascii="Times New Roman"/>
                <w:b w:val="false"/>
                <w:i w:val="false"/>
                <w:color w:val="000000"/>
                <w:sz w:val="20"/>
              </w:rPr>
              <w:t>
приказ</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w:t>
            </w:r>
          </w:p>
          <w:p>
            <w:pPr>
              <w:spacing w:after="20"/>
              <w:ind w:left="20"/>
              <w:jc w:val="both"/>
            </w:pPr>
            <w:r>
              <w:rPr>
                <w:rFonts w:ascii="Times New Roman"/>
                <w:b w:val="false"/>
                <w:i w:val="false"/>
                <w:color w:val="000000"/>
                <w:sz w:val="20"/>
              </w:rPr>
              <w:t>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Щеглова Д.Р.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науки и высшего образования Республики Казахстан от 1 ноября 2024 года № 507 "Об утверждении формы, сроков и Правил выдачи уведомлений лицам по научно-исследовательским работам по их расходам на осуществление (приобретение) научно-исследовательских работ на основании отчета о проведении научно-исследовательских работ, созданию научного центра по расходам на создание научных центров на основании отчета с актом ввода в эксплуатацию, научно-техническим и опытно-конструкторским работам по расходам на осуществление (приобретение) научно-технических и опытно-конструкторских работ на основании отчета о внедрении результатов научно-технических и опытно-конструкторских работ с актом внедрения"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69"/>
          <w:p>
            <w:pPr>
              <w:spacing w:after="20"/>
              <w:ind w:left="20"/>
              <w:jc w:val="both"/>
            </w:pPr>
            <w:r>
              <w:rPr>
                <w:rFonts w:ascii="Times New Roman"/>
                <w:b w:val="false"/>
                <w:i w:val="false"/>
                <w:color w:val="000000"/>
                <w:sz w:val="20"/>
              </w:rPr>
              <w:t>
приказ</w:t>
            </w:r>
          </w:p>
          <w:bookmarkEnd w:id="469"/>
          <w:p>
            <w:pPr>
              <w:spacing w:after="20"/>
              <w:ind w:left="20"/>
              <w:jc w:val="both"/>
            </w:pPr>
            <w:r>
              <w:rPr>
                <w:rFonts w:ascii="Times New Roman"/>
                <w:b w:val="false"/>
                <w:i w:val="false"/>
                <w:color w:val="000000"/>
                <w:sz w:val="20"/>
              </w:rPr>
              <w:t>
Министра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науки и высшего образования Республики Казахстан от 7 ноября 2024 года № 517 "Об утверждении Правил организации и проведения государственной научно-технической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70"/>
          <w:p>
            <w:pPr>
              <w:spacing w:after="20"/>
              <w:ind w:left="20"/>
              <w:jc w:val="both"/>
            </w:pPr>
            <w:r>
              <w:rPr>
                <w:rFonts w:ascii="Times New Roman"/>
                <w:b w:val="false"/>
                <w:i w:val="false"/>
                <w:color w:val="000000"/>
                <w:sz w:val="20"/>
              </w:rPr>
              <w:t>
приказ</w:t>
            </w:r>
          </w:p>
          <w:bookmarkEnd w:id="470"/>
          <w:p>
            <w:pPr>
              <w:spacing w:after="20"/>
              <w:ind w:left="20"/>
              <w:jc w:val="both"/>
            </w:pPr>
            <w:r>
              <w:rPr>
                <w:rFonts w:ascii="Times New Roman"/>
                <w:b w:val="false"/>
                <w:i w:val="false"/>
                <w:color w:val="000000"/>
                <w:sz w:val="20"/>
              </w:rPr>
              <w:t>
Министра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Кобенова 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науки и высшего образования Республики Казахстан от 31 декабря 2024 года № 630 "Об утверждении Правил государственного учета научных, научно-технических проектов и программ, проектов коммерциализации результатов научной и (или) научно-технической деятельности, финансируемых за счет бюджетных средств, а также из средств недропользователей в рамках обязательств недропользователей в области науки, и отчетов по их выполнению"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71"/>
          <w:p>
            <w:pPr>
              <w:spacing w:after="20"/>
              <w:ind w:left="20"/>
              <w:jc w:val="both"/>
            </w:pPr>
            <w:r>
              <w:rPr>
                <w:rFonts w:ascii="Times New Roman"/>
                <w:b w:val="false"/>
                <w:i w:val="false"/>
                <w:color w:val="000000"/>
                <w:sz w:val="20"/>
              </w:rPr>
              <w:t>
приказ</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w:t>
            </w:r>
          </w:p>
          <w:p>
            <w:pPr>
              <w:spacing w:after="20"/>
              <w:ind w:left="20"/>
              <w:jc w:val="both"/>
            </w:pPr>
            <w:r>
              <w:rPr>
                <w:rFonts w:ascii="Times New Roman"/>
                <w:b w:val="false"/>
                <w:i w:val="false"/>
                <w:color w:val="000000"/>
                <w:sz w:val="20"/>
              </w:rPr>
              <w:t>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Щеглова Д.Р.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науки и высшего образования Республики Казахстан от 3 апреля 2025 года № 162 "Об утверждении Правил оказания государственной услуги "Прием документов для участия в конкурсе на прохождение научных стажировок"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72"/>
          <w:p>
            <w:pPr>
              <w:spacing w:after="20"/>
              <w:ind w:left="20"/>
              <w:jc w:val="both"/>
            </w:pPr>
            <w:r>
              <w:rPr>
                <w:rFonts w:ascii="Times New Roman"/>
                <w:b w:val="false"/>
                <w:i w:val="false"/>
                <w:color w:val="000000"/>
                <w:sz w:val="20"/>
              </w:rPr>
              <w:t>
приказ</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w:t>
            </w:r>
          </w:p>
          <w:p>
            <w:pPr>
              <w:spacing w:after="20"/>
              <w:ind w:left="20"/>
              <w:jc w:val="both"/>
            </w:pPr>
            <w:r>
              <w:rPr>
                <w:rFonts w:ascii="Times New Roman"/>
                <w:b w:val="false"/>
                <w:i w:val="false"/>
                <w:color w:val="000000"/>
                <w:sz w:val="20"/>
              </w:rPr>
              <w:t>
науки и высшего образования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Щеглова Д.Р.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сельского хозяйства Республики Казахстан от 26 января 2015 года № 18-02/40 "Об утверждении форм лесорубочного билета и лесного билета, правил их учета, хранения, заполнения и выдачи"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73"/>
          <w:p>
            <w:pPr>
              <w:spacing w:after="20"/>
              <w:ind w:left="20"/>
              <w:jc w:val="both"/>
            </w:pPr>
            <w:r>
              <w:rPr>
                <w:rFonts w:ascii="Times New Roman"/>
                <w:b w:val="false"/>
                <w:i w:val="false"/>
                <w:color w:val="000000"/>
                <w:sz w:val="20"/>
              </w:rPr>
              <w:t>
приказ</w:t>
            </w:r>
          </w:p>
          <w:bookmarkEnd w:id="473"/>
          <w:p>
            <w:pPr>
              <w:spacing w:after="20"/>
              <w:ind w:left="20"/>
              <w:jc w:val="both"/>
            </w:pPr>
            <w:r>
              <w:rPr>
                <w:rFonts w:ascii="Times New Roman"/>
                <w:b w:val="false"/>
                <w:i w:val="false"/>
                <w:color w:val="000000"/>
                <w:sz w:val="20"/>
              </w:rPr>
              <w:t>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Шарбиев Н.К.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сельского хозяйства Республики Казахстан от 19 декабря 2014 года № 18-04/675 "Об утверждении Правил выдачи разрешений на пользование животным миром"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74"/>
          <w:p>
            <w:pPr>
              <w:spacing w:after="20"/>
              <w:ind w:left="20"/>
              <w:jc w:val="both"/>
            </w:pPr>
            <w:r>
              <w:rPr>
                <w:rFonts w:ascii="Times New Roman"/>
                <w:b w:val="false"/>
                <w:i w:val="false"/>
                <w:color w:val="000000"/>
                <w:sz w:val="20"/>
              </w:rPr>
              <w:t>
приказ</w:t>
            </w:r>
          </w:p>
          <w:bookmarkEnd w:id="474"/>
          <w:p>
            <w:pPr>
              <w:spacing w:after="20"/>
              <w:ind w:left="20"/>
              <w:jc w:val="both"/>
            </w:pPr>
            <w:r>
              <w:rPr>
                <w:rFonts w:ascii="Times New Roman"/>
                <w:b w:val="false"/>
                <w:i w:val="false"/>
                <w:color w:val="000000"/>
                <w:sz w:val="20"/>
              </w:rPr>
              <w:t>
Министра экологии и природных ресурсов Республики Казахстан 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Шарбиев Н.К.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сельского хозяйства Республики Казахстан от 27 февраля 2015 года № 18-03/143 "Об утверждении Правил выдачи административным органом разрешений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75"/>
          <w:p>
            <w:pPr>
              <w:spacing w:after="20"/>
              <w:ind w:left="20"/>
              <w:jc w:val="both"/>
            </w:pPr>
            <w:r>
              <w:rPr>
                <w:rFonts w:ascii="Times New Roman"/>
                <w:b w:val="false"/>
                <w:i w:val="false"/>
                <w:color w:val="000000"/>
                <w:sz w:val="20"/>
              </w:rPr>
              <w:t>
приказ</w:t>
            </w:r>
          </w:p>
          <w:bookmarkEnd w:id="475"/>
          <w:p>
            <w:pPr>
              <w:spacing w:after="20"/>
              <w:ind w:left="20"/>
              <w:jc w:val="both"/>
            </w:pPr>
            <w:r>
              <w:rPr>
                <w:rFonts w:ascii="Times New Roman"/>
                <w:b w:val="false"/>
                <w:i w:val="false"/>
                <w:color w:val="000000"/>
                <w:sz w:val="20"/>
              </w:rPr>
              <w:t>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Шарбиев Н.К.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сельского хозяйства Республики Казахстан от 27 февраля 2015 года № 18-04/149 "Об утверждении Правил распределения квот изъятия объектов животного мира"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76"/>
          <w:p>
            <w:pPr>
              <w:spacing w:after="20"/>
              <w:ind w:left="20"/>
              <w:jc w:val="both"/>
            </w:pPr>
            <w:r>
              <w:rPr>
                <w:rFonts w:ascii="Times New Roman"/>
                <w:b w:val="false"/>
                <w:i w:val="false"/>
                <w:color w:val="000000"/>
                <w:sz w:val="20"/>
              </w:rPr>
              <w:t>
приказ</w:t>
            </w:r>
          </w:p>
          <w:bookmarkEnd w:id="476"/>
          <w:p>
            <w:pPr>
              <w:spacing w:after="20"/>
              <w:ind w:left="20"/>
              <w:jc w:val="both"/>
            </w:pPr>
            <w:r>
              <w:rPr>
                <w:rFonts w:ascii="Times New Roman"/>
                <w:b w:val="false"/>
                <w:i w:val="false"/>
                <w:color w:val="000000"/>
                <w:sz w:val="20"/>
              </w:rPr>
              <w:t>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Шарбиев Н.К.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сельского хозяйства Республики Казахстан от 27 февраля 2015 года № 18-02/169 "Об утверждении Правил возмещения расходов на закладку и выращивание плантаций быстрорастущих древесных и кустарниковых пород, создание и развитие частных лесных питомников"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77"/>
          <w:p>
            <w:pPr>
              <w:spacing w:after="20"/>
              <w:ind w:left="20"/>
              <w:jc w:val="both"/>
            </w:pPr>
            <w:r>
              <w:rPr>
                <w:rFonts w:ascii="Times New Roman"/>
                <w:b w:val="false"/>
                <w:i w:val="false"/>
                <w:color w:val="000000"/>
                <w:sz w:val="20"/>
              </w:rPr>
              <w:t>
приказ</w:t>
            </w:r>
          </w:p>
          <w:bookmarkEnd w:id="477"/>
          <w:p>
            <w:pPr>
              <w:spacing w:after="20"/>
              <w:ind w:left="20"/>
              <w:jc w:val="both"/>
            </w:pPr>
            <w:r>
              <w:rPr>
                <w:rFonts w:ascii="Times New Roman"/>
                <w:b w:val="false"/>
                <w:i w:val="false"/>
                <w:color w:val="000000"/>
                <w:sz w:val="20"/>
              </w:rPr>
              <w:t>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Шарбиев Н.К.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сельского хозяйства Республики Казахстан от 27 февраля 2015 года № 18-03/153 "Об утверждении Правил выдачи разрешений на производство интродукции, реинтродукции и гибридизации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78"/>
          <w:p>
            <w:pPr>
              <w:spacing w:after="20"/>
              <w:ind w:left="20"/>
              <w:jc w:val="both"/>
            </w:pPr>
            <w:r>
              <w:rPr>
                <w:rFonts w:ascii="Times New Roman"/>
                <w:b w:val="false"/>
                <w:i w:val="false"/>
                <w:color w:val="000000"/>
                <w:sz w:val="20"/>
              </w:rPr>
              <w:t>
приказ</w:t>
            </w:r>
          </w:p>
          <w:bookmarkEnd w:id="478"/>
          <w:p>
            <w:pPr>
              <w:spacing w:after="20"/>
              <w:ind w:left="20"/>
              <w:jc w:val="both"/>
            </w:pPr>
            <w:r>
              <w:rPr>
                <w:rFonts w:ascii="Times New Roman"/>
                <w:b w:val="false"/>
                <w:i w:val="false"/>
                <w:color w:val="000000"/>
                <w:sz w:val="20"/>
              </w:rPr>
              <w:t>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Шарбиев Н.К.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экологии, геологии и природных ресурсов Республики Казахстан от 31 января 2020 года № 28 "Об утверждении Правил аккредитации республиканских ассоциаций общественных объединений охотников и субъектов охотничьего хозяйства, проведении их аккредитации"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79"/>
          <w:p>
            <w:pPr>
              <w:spacing w:after="20"/>
              <w:ind w:left="20"/>
              <w:jc w:val="both"/>
            </w:pPr>
            <w:r>
              <w:rPr>
                <w:rFonts w:ascii="Times New Roman"/>
                <w:b w:val="false"/>
                <w:i w:val="false"/>
                <w:color w:val="000000"/>
                <w:sz w:val="20"/>
              </w:rPr>
              <w:t>
приказ</w:t>
            </w:r>
          </w:p>
          <w:bookmarkEnd w:id="479"/>
          <w:p>
            <w:pPr>
              <w:spacing w:after="20"/>
              <w:ind w:left="20"/>
              <w:jc w:val="both"/>
            </w:pPr>
            <w:r>
              <w:rPr>
                <w:rFonts w:ascii="Times New Roman"/>
                <w:b w:val="false"/>
                <w:i w:val="false"/>
                <w:color w:val="000000"/>
                <w:sz w:val="20"/>
              </w:rPr>
              <w:t>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Шарбиев Н.К.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экологии, геологии и природных ресурсов Республики Казахстан от 2 июня 2020 года № 130 "Об утверждении Правил оказания государственных услуг в области охраны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80"/>
          <w:p>
            <w:pPr>
              <w:spacing w:after="20"/>
              <w:ind w:left="20"/>
              <w:jc w:val="both"/>
            </w:pPr>
            <w:r>
              <w:rPr>
                <w:rFonts w:ascii="Times New Roman"/>
                <w:b w:val="false"/>
                <w:i w:val="false"/>
                <w:color w:val="000000"/>
                <w:sz w:val="20"/>
              </w:rPr>
              <w:t>
приказ</w:t>
            </w:r>
          </w:p>
          <w:bookmarkEnd w:id="480"/>
          <w:p>
            <w:pPr>
              <w:spacing w:after="20"/>
              <w:ind w:left="20"/>
              <w:jc w:val="both"/>
            </w:pPr>
            <w:r>
              <w:rPr>
                <w:rFonts w:ascii="Times New Roman"/>
                <w:b w:val="false"/>
                <w:i w:val="false"/>
                <w:color w:val="000000"/>
                <w:sz w:val="20"/>
              </w:rPr>
              <w:t>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Ж.Ш.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экологии, геологии и природных ресурсов Республики Казахстан от 10 июня 2020 года № 138 "Об утверждении Правил выдачи административным органом 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81"/>
          <w:p>
            <w:pPr>
              <w:spacing w:after="20"/>
              <w:ind w:left="20"/>
              <w:jc w:val="both"/>
            </w:pPr>
            <w:r>
              <w:rPr>
                <w:rFonts w:ascii="Times New Roman"/>
                <w:b w:val="false"/>
                <w:i w:val="false"/>
                <w:color w:val="000000"/>
                <w:sz w:val="20"/>
              </w:rPr>
              <w:t>
приказ</w:t>
            </w:r>
          </w:p>
          <w:bookmarkEnd w:id="481"/>
          <w:p>
            <w:pPr>
              <w:spacing w:after="20"/>
              <w:ind w:left="20"/>
              <w:jc w:val="both"/>
            </w:pPr>
            <w:r>
              <w:rPr>
                <w:rFonts w:ascii="Times New Roman"/>
                <w:b w:val="false"/>
                <w:i w:val="false"/>
                <w:color w:val="000000"/>
                <w:sz w:val="20"/>
              </w:rPr>
              <w:t>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Шарбиев Н.К.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экологии, геологии и природных ресурсов Республики Казахстан от 15 июня 2020 года № 143 "Об утверждении правил оказании государственных услуг в области лесного хозяйства и особо охраняемых природных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82"/>
          <w:p>
            <w:pPr>
              <w:spacing w:after="20"/>
              <w:ind w:left="20"/>
              <w:jc w:val="both"/>
            </w:pPr>
            <w:r>
              <w:rPr>
                <w:rFonts w:ascii="Times New Roman"/>
                <w:b w:val="false"/>
                <w:i w:val="false"/>
                <w:color w:val="000000"/>
                <w:sz w:val="20"/>
              </w:rPr>
              <w:t>
приказ</w:t>
            </w:r>
          </w:p>
          <w:bookmarkEnd w:id="482"/>
          <w:p>
            <w:pPr>
              <w:spacing w:after="20"/>
              <w:ind w:left="20"/>
              <w:jc w:val="both"/>
            </w:pPr>
            <w:r>
              <w:rPr>
                <w:rFonts w:ascii="Times New Roman"/>
                <w:b w:val="false"/>
                <w:i w:val="false"/>
                <w:color w:val="000000"/>
                <w:sz w:val="20"/>
              </w:rPr>
              <w:t>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Шарбиев Н.К.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экологии, геологии и природных ресурсов Республики Казахстан от 15 июня 2020 года № 145 "Об утверждении Правил оказания государственной услуги "Заключение уполномоченного органа государств - членов Евразийского экономического союза на транзит опасных отходов через таможенную территорию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83"/>
          <w:p>
            <w:pPr>
              <w:spacing w:after="20"/>
              <w:ind w:left="20"/>
              <w:jc w:val="both"/>
            </w:pPr>
            <w:r>
              <w:rPr>
                <w:rFonts w:ascii="Times New Roman"/>
                <w:b w:val="false"/>
                <w:i w:val="false"/>
                <w:color w:val="000000"/>
                <w:sz w:val="20"/>
              </w:rPr>
              <w:t>
приказ</w:t>
            </w:r>
          </w:p>
          <w:bookmarkEnd w:id="483"/>
          <w:p>
            <w:pPr>
              <w:spacing w:after="20"/>
              <w:ind w:left="20"/>
              <w:jc w:val="both"/>
            </w:pPr>
            <w:r>
              <w:rPr>
                <w:rFonts w:ascii="Times New Roman"/>
                <w:b w:val="false"/>
                <w:i w:val="false"/>
                <w:color w:val="000000"/>
                <w:sz w:val="20"/>
              </w:rPr>
              <w:t>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Ж.Ш.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экологии, геологии и природных ресурсов Республики Казахстан от 30 декабря 2020 года № 347 "Об утверждении Правил оказания государственной услуги "Выдача разрешения на изъятие видов животных, численность которых подлежит регулированию"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84"/>
          <w:p>
            <w:pPr>
              <w:spacing w:after="20"/>
              <w:ind w:left="20"/>
              <w:jc w:val="both"/>
            </w:pPr>
            <w:r>
              <w:rPr>
                <w:rFonts w:ascii="Times New Roman"/>
                <w:b w:val="false"/>
                <w:i w:val="false"/>
                <w:color w:val="000000"/>
                <w:sz w:val="20"/>
              </w:rPr>
              <w:t>
приказ</w:t>
            </w:r>
          </w:p>
          <w:bookmarkEnd w:id="484"/>
          <w:p>
            <w:pPr>
              <w:spacing w:after="20"/>
              <w:ind w:left="20"/>
              <w:jc w:val="both"/>
            </w:pPr>
            <w:r>
              <w:rPr>
                <w:rFonts w:ascii="Times New Roman"/>
                <w:b w:val="false"/>
                <w:i w:val="false"/>
                <w:color w:val="000000"/>
                <w:sz w:val="20"/>
              </w:rPr>
              <w:t>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Шарбиев Н.К.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экологии, геологии и природных ресурсов Республики Казахстан от 12 августа 2020 года № 187 "Об утверждении правил оказания государственных услуг в области лицензирования экспорта объектов животного мира и лесного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85"/>
          <w:p>
            <w:pPr>
              <w:spacing w:after="20"/>
              <w:ind w:left="20"/>
              <w:jc w:val="both"/>
            </w:pPr>
            <w:r>
              <w:rPr>
                <w:rFonts w:ascii="Times New Roman"/>
                <w:b w:val="false"/>
                <w:i w:val="false"/>
                <w:color w:val="000000"/>
                <w:sz w:val="20"/>
              </w:rPr>
              <w:t>
приказ</w:t>
            </w:r>
          </w:p>
          <w:bookmarkEnd w:id="485"/>
          <w:p>
            <w:pPr>
              <w:spacing w:after="20"/>
              <w:ind w:left="20"/>
              <w:jc w:val="both"/>
            </w:pPr>
            <w:r>
              <w:rPr>
                <w:rFonts w:ascii="Times New Roman"/>
                <w:b w:val="false"/>
                <w:i w:val="false"/>
                <w:color w:val="000000"/>
                <w:sz w:val="20"/>
              </w:rPr>
              <w:t>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Шарбиев Н.К.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экологии, геологии и природных ресурсов Республики Казахстан от 22 июня 2021 года № 208 "Об утверждении Правил ведения автоматизированной системы мониторинга эмиссий в окружающую среду при проведении производственного экологического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86"/>
          <w:p>
            <w:pPr>
              <w:spacing w:after="20"/>
              <w:ind w:left="20"/>
              <w:jc w:val="both"/>
            </w:pPr>
            <w:r>
              <w:rPr>
                <w:rFonts w:ascii="Times New Roman"/>
                <w:b w:val="false"/>
                <w:i w:val="false"/>
                <w:color w:val="000000"/>
                <w:sz w:val="20"/>
              </w:rPr>
              <w:t>
приказ</w:t>
            </w:r>
          </w:p>
          <w:bookmarkEnd w:id="486"/>
          <w:p>
            <w:pPr>
              <w:spacing w:after="20"/>
              <w:ind w:left="20"/>
              <w:jc w:val="both"/>
            </w:pPr>
            <w:r>
              <w:rPr>
                <w:rFonts w:ascii="Times New Roman"/>
                <w:b w:val="false"/>
                <w:i w:val="false"/>
                <w:color w:val="000000"/>
                <w:sz w:val="20"/>
              </w:rPr>
              <w:t>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Ж.Ш.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экологии, геологии и природных ресурсов Республики Казахстан от 12 июля 2021 года № 244 "Об утверждении Правил выдачи разрешений на ввоз на территорию Республики Казахстан из государств –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87"/>
          <w:p>
            <w:pPr>
              <w:spacing w:after="20"/>
              <w:ind w:left="20"/>
              <w:jc w:val="both"/>
            </w:pPr>
            <w:r>
              <w:rPr>
                <w:rFonts w:ascii="Times New Roman"/>
                <w:b w:val="false"/>
                <w:i w:val="false"/>
                <w:color w:val="000000"/>
                <w:sz w:val="20"/>
              </w:rPr>
              <w:t>
приказ</w:t>
            </w:r>
          </w:p>
          <w:bookmarkEnd w:id="487"/>
          <w:p>
            <w:pPr>
              <w:spacing w:after="20"/>
              <w:ind w:left="20"/>
              <w:jc w:val="both"/>
            </w:pPr>
            <w:r>
              <w:rPr>
                <w:rFonts w:ascii="Times New Roman"/>
                <w:b w:val="false"/>
                <w:i w:val="false"/>
                <w:color w:val="000000"/>
                <w:sz w:val="20"/>
              </w:rPr>
              <w:t>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Ж.Ш.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экологии, геологии и природных ресурсов Республики Казахстан от 14 июля 2021 года № 250 "Об утверждении Правил разработки программы производственного экологического контроля объектов I и II категорий, ведения внутреннего учета, формирования и предоставления периодических отчетов по результатам производственного экологического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88"/>
          <w:p>
            <w:pPr>
              <w:spacing w:after="20"/>
              <w:ind w:left="20"/>
              <w:jc w:val="both"/>
            </w:pPr>
            <w:r>
              <w:rPr>
                <w:rFonts w:ascii="Times New Roman"/>
                <w:b w:val="false"/>
                <w:i w:val="false"/>
                <w:color w:val="000000"/>
                <w:sz w:val="20"/>
              </w:rPr>
              <w:t>
приказ</w:t>
            </w:r>
          </w:p>
          <w:bookmarkEnd w:id="488"/>
          <w:p>
            <w:pPr>
              <w:spacing w:after="20"/>
              <w:ind w:left="20"/>
              <w:jc w:val="both"/>
            </w:pPr>
            <w:r>
              <w:rPr>
                <w:rFonts w:ascii="Times New Roman"/>
                <w:b w:val="false"/>
                <w:i w:val="false"/>
                <w:color w:val="000000"/>
                <w:sz w:val="20"/>
              </w:rPr>
              <w:t>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Ж.Ш.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экологии, геологии и природных ресурсов Республики Казахстан от 19 июля 2021 года № 258 "Об утверждении Правил выдачи разрешений на производство работ с использованием озоноразрушающих веществ, ремонт, монтаж, обслуживание оборудования, содержащего озоноразрушающие вещества, транспортировку, хранение, рекуперацию, восстановление, утилизацию озоноразрушающих веществ"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89"/>
          <w:p>
            <w:pPr>
              <w:spacing w:after="20"/>
              <w:ind w:left="20"/>
              <w:jc w:val="both"/>
            </w:pPr>
            <w:r>
              <w:rPr>
                <w:rFonts w:ascii="Times New Roman"/>
                <w:b w:val="false"/>
                <w:i w:val="false"/>
                <w:color w:val="000000"/>
                <w:sz w:val="20"/>
              </w:rPr>
              <w:t>
приказ</w:t>
            </w:r>
          </w:p>
          <w:bookmarkEnd w:id="489"/>
          <w:p>
            <w:pPr>
              <w:spacing w:after="20"/>
              <w:ind w:left="20"/>
              <w:jc w:val="both"/>
            </w:pPr>
            <w:r>
              <w:rPr>
                <w:rFonts w:ascii="Times New Roman"/>
                <w:b w:val="false"/>
                <w:i w:val="false"/>
                <w:color w:val="000000"/>
                <w:sz w:val="20"/>
              </w:rPr>
              <w:t>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Ж.Ш.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совместный приказ исполняющего обязанности Министра экологии, геологии и природных ресурсов Республики Казахстан от 21 июля 2021 года № 263 и Министра индустрии и инфраструктурного развития Республики Казахстан от 29 июля 2021 года № 400 "Об утверждении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90"/>
          <w:p>
            <w:pPr>
              <w:spacing w:after="20"/>
              <w:ind w:left="20"/>
              <w:jc w:val="both"/>
            </w:pPr>
            <w:r>
              <w:rPr>
                <w:rFonts w:ascii="Times New Roman"/>
                <w:b w:val="false"/>
                <w:i w:val="false"/>
                <w:color w:val="000000"/>
                <w:sz w:val="20"/>
              </w:rPr>
              <w:t>
совместный приказ</w:t>
            </w:r>
          </w:p>
          <w:bookmarkEnd w:id="490"/>
          <w:p>
            <w:pPr>
              <w:spacing w:after="20"/>
              <w:ind w:left="20"/>
              <w:jc w:val="both"/>
            </w:pPr>
            <w:r>
              <w:rPr>
                <w:rFonts w:ascii="Times New Roman"/>
                <w:b w:val="false"/>
                <w:i w:val="false"/>
                <w:color w:val="000000"/>
                <w:sz w:val="20"/>
              </w:rPr>
              <w:t>
Министра экологии и природных ресурсов Республики Казахстан и Министра промышленности и строительства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Ж.Ш., Сапарбеков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экологии, геологии и природных ресурсов Республики Казахстан от 3 августа 2021 года № 286 "Об утверждении Правил проведения общественных слушаний"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91"/>
          <w:p>
            <w:pPr>
              <w:spacing w:after="20"/>
              <w:ind w:left="20"/>
              <w:jc w:val="both"/>
            </w:pPr>
            <w:r>
              <w:rPr>
                <w:rFonts w:ascii="Times New Roman"/>
                <w:b w:val="false"/>
                <w:i w:val="false"/>
                <w:color w:val="000000"/>
                <w:sz w:val="20"/>
              </w:rPr>
              <w:t>
приказ</w:t>
            </w:r>
          </w:p>
          <w:bookmarkEnd w:id="491"/>
          <w:p>
            <w:pPr>
              <w:spacing w:after="20"/>
              <w:ind w:left="20"/>
              <w:jc w:val="both"/>
            </w:pPr>
            <w:r>
              <w:rPr>
                <w:rFonts w:ascii="Times New Roman"/>
                <w:b w:val="false"/>
                <w:i w:val="false"/>
                <w:color w:val="000000"/>
                <w:sz w:val="20"/>
              </w:rPr>
              <w:t>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Ошурбаев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экологии, геологии и природных ресурсов Республики Казахстан от 9 августа 2021 года № 319 "Об утверждении Правил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92"/>
          <w:p>
            <w:pPr>
              <w:spacing w:after="20"/>
              <w:ind w:left="20"/>
              <w:jc w:val="both"/>
            </w:pPr>
            <w:r>
              <w:rPr>
                <w:rFonts w:ascii="Times New Roman"/>
                <w:b w:val="false"/>
                <w:i w:val="false"/>
                <w:color w:val="000000"/>
                <w:sz w:val="20"/>
              </w:rPr>
              <w:t>
приказ</w:t>
            </w:r>
          </w:p>
          <w:bookmarkEnd w:id="492"/>
          <w:p>
            <w:pPr>
              <w:spacing w:after="20"/>
              <w:ind w:left="20"/>
              <w:jc w:val="both"/>
            </w:pPr>
            <w:r>
              <w:rPr>
                <w:rFonts w:ascii="Times New Roman"/>
                <w:b w:val="false"/>
                <w:i w:val="false"/>
                <w:color w:val="000000"/>
                <w:sz w:val="20"/>
              </w:rPr>
              <w:t>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Ж.Ш.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экологии, геологии и природных ресурсов Республики Казахстан от 10 августа 2021 года № 320 "Об утверждении Экологических требований к эксплуатации объектов по энергетической утилизации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93"/>
          <w:p>
            <w:pPr>
              <w:spacing w:after="20"/>
              <w:ind w:left="20"/>
              <w:jc w:val="both"/>
            </w:pPr>
            <w:r>
              <w:rPr>
                <w:rFonts w:ascii="Times New Roman"/>
                <w:b w:val="false"/>
                <w:i w:val="false"/>
                <w:color w:val="000000"/>
                <w:sz w:val="20"/>
              </w:rPr>
              <w:t>
приказ</w:t>
            </w:r>
          </w:p>
          <w:bookmarkEnd w:id="493"/>
          <w:p>
            <w:pPr>
              <w:spacing w:after="20"/>
              <w:ind w:left="20"/>
              <w:jc w:val="both"/>
            </w:pPr>
            <w:r>
              <w:rPr>
                <w:rFonts w:ascii="Times New Roman"/>
                <w:b w:val="false"/>
                <w:i w:val="false"/>
                <w:color w:val="000000"/>
                <w:sz w:val="20"/>
              </w:rPr>
              <w:t>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Ж.Ш.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экологии, геологии и природных ресурсов Республики Казахстан от 9 августа 2021 года № 317 "Об утверждении Правил проведения государственной экологической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94"/>
          <w:p>
            <w:pPr>
              <w:spacing w:after="20"/>
              <w:ind w:left="20"/>
              <w:jc w:val="both"/>
            </w:pPr>
            <w:r>
              <w:rPr>
                <w:rFonts w:ascii="Times New Roman"/>
                <w:b w:val="false"/>
                <w:i w:val="false"/>
                <w:color w:val="000000"/>
                <w:sz w:val="20"/>
              </w:rPr>
              <w:t>
приказ</w:t>
            </w:r>
          </w:p>
          <w:bookmarkEnd w:id="494"/>
          <w:p>
            <w:pPr>
              <w:spacing w:after="20"/>
              <w:ind w:left="20"/>
              <w:jc w:val="both"/>
            </w:pPr>
            <w:r>
              <w:rPr>
                <w:rFonts w:ascii="Times New Roman"/>
                <w:b w:val="false"/>
                <w:i w:val="false"/>
                <w:color w:val="000000"/>
                <w:sz w:val="20"/>
              </w:rPr>
              <w:t>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Ошурбаев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исполняющего обязанности Министра экологии, геологии и природных ресурсов Республики Казахстан от </w:t>
            </w:r>
          </w:p>
          <w:p>
            <w:pPr>
              <w:spacing w:after="20"/>
              <w:ind w:left="20"/>
              <w:jc w:val="both"/>
            </w:pPr>
            <w:r>
              <w:rPr>
                <w:rFonts w:ascii="Times New Roman"/>
                <w:b w:val="false"/>
                <w:i w:val="false"/>
                <w:color w:val="000000"/>
                <w:sz w:val="20"/>
              </w:rPr>
              <w:t xml:space="preserve">13 августа 2021 года № 327 </w:t>
            </w:r>
          </w:p>
          <w:p>
            <w:pPr>
              <w:spacing w:after="20"/>
              <w:ind w:left="20"/>
              <w:jc w:val="both"/>
            </w:pPr>
            <w:r>
              <w:rPr>
                <w:rFonts w:ascii="Times New Roman"/>
                <w:b w:val="false"/>
                <w:i w:val="false"/>
                <w:color w:val="000000"/>
                <w:sz w:val="20"/>
              </w:rPr>
              <w:t>"Об утверждении критериев оценки экологической обстановки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95"/>
          <w:p>
            <w:pPr>
              <w:spacing w:after="20"/>
              <w:ind w:left="20"/>
              <w:jc w:val="both"/>
            </w:pPr>
            <w:r>
              <w:rPr>
                <w:rFonts w:ascii="Times New Roman"/>
                <w:b w:val="false"/>
                <w:i w:val="false"/>
                <w:color w:val="000000"/>
                <w:sz w:val="20"/>
              </w:rPr>
              <w:t>
приказ</w:t>
            </w:r>
          </w:p>
          <w:bookmarkEnd w:id="495"/>
          <w:p>
            <w:pPr>
              <w:spacing w:after="20"/>
              <w:ind w:left="20"/>
              <w:jc w:val="both"/>
            </w:pPr>
            <w:r>
              <w:rPr>
                <w:rFonts w:ascii="Times New Roman"/>
                <w:b w:val="false"/>
                <w:i w:val="false"/>
                <w:color w:val="000000"/>
                <w:sz w:val="20"/>
              </w:rPr>
              <w:t>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Ошурбаев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экологии, геологии и природных ресурсов Республики Казахстан от 31 августа 2021 года № 346 "Об утверждении Правил ведения регистра выбросов и переноса загрязнителей"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96"/>
          <w:p>
            <w:pPr>
              <w:spacing w:after="20"/>
              <w:ind w:left="20"/>
              <w:jc w:val="both"/>
            </w:pPr>
            <w:r>
              <w:rPr>
                <w:rFonts w:ascii="Times New Roman"/>
                <w:b w:val="false"/>
                <w:i w:val="false"/>
                <w:color w:val="000000"/>
                <w:sz w:val="20"/>
              </w:rPr>
              <w:t>
приказ</w:t>
            </w:r>
          </w:p>
          <w:bookmarkEnd w:id="496"/>
          <w:p>
            <w:pPr>
              <w:spacing w:after="20"/>
              <w:ind w:left="20"/>
              <w:jc w:val="both"/>
            </w:pPr>
            <w:r>
              <w:rPr>
                <w:rFonts w:ascii="Times New Roman"/>
                <w:b w:val="false"/>
                <w:i w:val="false"/>
                <w:color w:val="000000"/>
                <w:sz w:val="20"/>
              </w:rPr>
              <w:t>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Ошурбаев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экологии, геологии и природных ресурсов Республики Казахстан от 7 сентября 2021 года № 359 "Об утверждении Правил ведения Единой системы государственных кадастров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97"/>
          <w:p>
            <w:pPr>
              <w:spacing w:after="20"/>
              <w:ind w:left="20"/>
              <w:jc w:val="both"/>
            </w:pPr>
            <w:r>
              <w:rPr>
                <w:rFonts w:ascii="Times New Roman"/>
                <w:b w:val="false"/>
                <w:i w:val="false"/>
                <w:color w:val="000000"/>
                <w:sz w:val="20"/>
              </w:rPr>
              <w:t>
приказ</w:t>
            </w:r>
          </w:p>
          <w:bookmarkEnd w:id="497"/>
          <w:p>
            <w:pPr>
              <w:spacing w:after="20"/>
              <w:ind w:left="20"/>
              <w:jc w:val="both"/>
            </w:pPr>
            <w:r>
              <w:rPr>
                <w:rFonts w:ascii="Times New Roman"/>
                <w:b w:val="false"/>
                <w:i w:val="false"/>
                <w:color w:val="000000"/>
                <w:sz w:val="20"/>
              </w:rPr>
              <w:t>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Ошурбаев М.Т.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экологии, геологии и природных ресурсов Республики Казахстан от 20 октября 2021 года № 413 "Об утверждении Правил оказания государственной услуги "Выдача путевки на проведение любительского (спортивного) рыболовства, разрешаемого для нужд местного населения, проживающего в охранной зоне Маркакольского государственного природного заповедника"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98"/>
          <w:p>
            <w:pPr>
              <w:spacing w:after="20"/>
              <w:ind w:left="20"/>
              <w:jc w:val="both"/>
            </w:pPr>
            <w:r>
              <w:rPr>
                <w:rFonts w:ascii="Times New Roman"/>
                <w:b w:val="false"/>
                <w:i w:val="false"/>
                <w:color w:val="000000"/>
                <w:sz w:val="20"/>
              </w:rPr>
              <w:t>
приказ</w:t>
            </w:r>
          </w:p>
          <w:bookmarkEnd w:id="498"/>
          <w:p>
            <w:pPr>
              <w:spacing w:after="20"/>
              <w:ind w:left="20"/>
              <w:jc w:val="both"/>
            </w:pPr>
            <w:r>
              <w:rPr>
                <w:rFonts w:ascii="Times New Roman"/>
                <w:b w:val="false"/>
                <w:i w:val="false"/>
                <w:color w:val="000000"/>
                <w:sz w:val="20"/>
              </w:rPr>
              <w:t>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Шарбиев Н.К.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99"/>
          <w:p>
            <w:pPr>
              <w:spacing w:after="20"/>
              <w:ind w:left="20"/>
              <w:jc w:val="both"/>
            </w:pPr>
            <w:r>
              <w:rPr>
                <w:rFonts w:ascii="Times New Roman"/>
                <w:b w:val="false"/>
                <w:i w:val="false"/>
                <w:color w:val="000000"/>
                <w:sz w:val="20"/>
              </w:rPr>
              <w:t>
О внесении изменений в некоторые приказы</w:t>
            </w:r>
          </w:p>
          <w:bookmarkEnd w:id="49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00"/>
          <w:p>
            <w:pPr>
              <w:spacing w:after="20"/>
              <w:ind w:left="20"/>
              <w:jc w:val="both"/>
            </w:pPr>
            <w:r>
              <w:rPr>
                <w:rFonts w:ascii="Times New Roman"/>
                <w:b w:val="false"/>
                <w:i w:val="false"/>
                <w:color w:val="000000"/>
                <w:sz w:val="20"/>
              </w:rPr>
              <w:t>
приказ</w:t>
            </w:r>
          </w:p>
          <w:bookmarkEnd w:id="500"/>
          <w:p>
            <w:pPr>
              <w:spacing w:after="20"/>
              <w:ind w:left="20"/>
              <w:jc w:val="both"/>
            </w:pPr>
            <w:r>
              <w:rPr>
                <w:rFonts w:ascii="Times New Roman"/>
                <w:b w:val="false"/>
                <w:i w:val="false"/>
                <w:color w:val="000000"/>
                <w:sz w:val="20"/>
              </w:rPr>
              <w:t>
Министра туризма и 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Жарасбаев С.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некоторые приказы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01"/>
          <w:p>
            <w:pPr>
              <w:spacing w:after="20"/>
              <w:ind w:left="20"/>
              <w:jc w:val="both"/>
            </w:pPr>
            <w:r>
              <w:rPr>
                <w:rFonts w:ascii="Times New Roman"/>
                <w:b w:val="false"/>
                <w:i w:val="false"/>
                <w:color w:val="000000"/>
                <w:sz w:val="20"/>
              </w:rPr>
              <w:t>
приказ</w:t>
            </w:r>
          </w:p>
          <w:bookmarkEnd w:id="501"/>
          <w:p>
            <w:pPr>
              <w:spacing w:after="20"/>
              <w:ind w:left="20"/>
              <w:jc w:val="both"/>
            </w:pPr>
            <w:r>
              <w:rPr>
                <w:rFonts w:ascii="Times New Roman"/>
                <w:b w:val="false"/>
                <w:i w:val="false"/>
                <w:color w:val="000000"/>
                <w:sz w:val="20"/>
              </w:rPr>
              <w:t>
Министра туризма и 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Рапиков Б.С.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совместный приказ Министра туризма и спорта Республики Казахстан от 3 сентября 2025 года № 171 и исполняющего обязанности Министра труда и социальной защиты населения Республики Казахстан от 3 сентября 2025 года № 264 "Об утверждении Правил назначения на должности, освобождения от должностей первых руководителей государственных физкультурно-спортивных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02"/>
          <w:p>
            <w:pPr>
              <w:spacing w:after="20"/>
              <w:ind w:left="20"/>
              <w:jc w:val="both"/>
            </w:pPr>
            <w:r>
              <w:rPr>
                <w:rFonts w:ascii="Times New Roman"/>
                <w:b w:val="false"/>
                <w:i w:val="false"/>
                <w:color w:val="000000"/>
                <w:sz w:val="20"/>
              </w:rPr>
              <w:t>
совместный приказ</w:t>
            </w:r>
          </w:p>
          <w:bookmarkEnd w:id="502"/>
          <w:p>
            <w:pPr>
              <w:spacing w:after="20"/>
              <w:ind w:left="20"/>
              <w:jc w:val="both"/>
            </w:pPr>
            <w:r>
              <w:rPr>
                <w:rFonts w:ascii="Times New Roman"/>
                <w:b w:val="false"/>
                <w:i w:val="false"/>
                <w:color w:val="000000"/>
                <w:sz w:val="20"/>
              </w:rPr>
              <w:t>
Министра туризма и спорта Республики Казахстан и Министра труда и социальной защиты населения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Жарасбаев С.М. Жазыкпаев Б.Б.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культуры и информации Республики Казахстан от 28 марта 2007 года № 93 "Об утверждении Правил присвоения звания "Народный" или "Образцовый" коллективам художественной самодеятельности"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03"/>
          <w:p>
            <w:pPr>
              <w:spacing w:after="20"/>
              <w:ind w:left="20"/>
              <w:jc w:val="both"/>
            </w:pPr>
            <w:r>
              <w:rPr>
                <w:rFonts w:ascii="Times New Roman"/>
                <w:b w:val="false"/>
                <w:i w:val="false"/>
                <w:color w:val="000000"/>
                <w:sz w:val="20"/>
              </w:rPr>
              <w:t>
приказ</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культуры и информации</w:t>
            </w:r>
          </w:p>
          <w:p>
            <w:pPr>
              <w:spacing w:after="20"/>
              <w:ind w:left="20"/>
              <w:jc w:val="both"/>
            </w:pPr>
            <w:r>
              <w:rPr>
                <w:rFonts w:ascii="Times New Roman"/>
                <w:b w:val="false"/>
                <w:i w:val="false"/>
                <w:color w:val="000000"/>
                <w:sz w:val="20"/>
              </w:rPr>
              <w:t>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А.Ж.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культуры и спорта Республики Казахстан от 30 декабря 2014 года № 162 "Об утверждении Правил проведения религиоведческой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04"/>
          <w:p>
            <w:pPr>
              <w:spacing w:after="20"/>
              <w:ind w:left="20"/>
              <w:jc w:val="both"/>
            </w:pPr>
            <w:r>
              <w:rPr>
                <w:rFonts w:ascii="Times New Roman"/>
                <w:b w:val="false"/>
                <w:i w:val="false"/>
                <w:color w:val="000000"/>
                <w:sz w:val="20"/>
              </w:rPr>
              <w:t>
приказ</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культуры и информации</w:t>
            </w:r>
          </w:p>
          <w:p>
            <w:pPr>
              <w:spacing w:after="20"/>
              <w:ind w:left="20"/>
              <w:jc w:val="both"/>
            </w:pPr>
            <w:r>
              <w:rPr>
                <w:rFonts w:ascii="Times New Roman"/>
                <w:b w:val="false"/>
                <w:i w:val="false"/>
                <w:color w:val="000000"/>
                <w:sz w:val="20"/>
              </w:rPr>
              <w:t>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А.Ж.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приказ Министра культуры и спорта Республики Казахстан от 17 июля 2017 года № 209 "Об утверждении Типовых квалификационных характеристик должностей руководителей, специалистов и других служащих государственных организаций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05"/>
          <w:p>
            <w:pPr>
              <w:spacing w:after="20"/>
              <w:ind w:left="20"/>
              <w:jc w:val="both"/>
            </w:pPr>
            <w:r>
              <w:rPr>
                <w:rFonts w:ascii="Times New Roman"/>
                <w:b w:val="false"/>
                <w:i w:val="false"/>
                <w:color w:val="000000"/>
                <w:sz w:val="20"/>
              </w:rPr>
              <w:t>
приказ</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культуры и информации</w:t>
            </w:r>
          </w:p>
          <w:p>
            <w:pPr>
              <w:spacing w:after="20"/>
              <w:ind w:left="20"/>
              <w:jc w:val="both"/>
            </w:pPr>
            <w:r>
              <w:rPr>
                <w:rFonts w:ascii="Times New Roman"/>
                <w:b w:val="false"/>
                <w:i w:val="false"/>
                <w:color w:val="000000"/>
                <w:sz w:val="20"/>
              </w:rPr>
              <w:t>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А.Ж.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совместный приказ Министра информации и коммуникаций Республики Казахстан от 9 ноября 2018 года № 473 и Министра национальной экономики Республики Казахстан от 15 ноября 2018 года № 69 "Об утверждении критериев оценки степени риска и проверочного листа за соблюдением законодательства Республики Казахстан о масс-медиа"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Министра культуры и информации Республики Казахстан и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06"/>
          <w:p>
            <w:pPr>
              <w:spacing w:after="20"/>
              <w:ind w:left="20"/>
              <w:jc w:val="both"/>
            </w:pPr>
            <w:r>
              <w:rPr>
                <w:rFonts w:ascii="Times New Roman"/>
                <w:b w:val="false"/>
                <w:i w:val="false"/>
                <w:color w:val="000000"/>
                <w:sz w:val="20"/>
              </w:rPr>
              <w:t>
МКИ,</w:t>
            </w:r>
          </w:p>
          <w:bookmarkEnd w:id="506"/>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07"/>
          <w:p>
            <w:pPr>
              <w:spacing w:after="20"/>
              <w:ind w:left="20"/>
              <w:jc w:val="both"/>
            </w:pPr>
            <w:r>
              <w:rPr>
                <w:rFonts w:ascii="Times New Roman"/>
                <w:b w:val="false"/>
                <w:i w:val="false"/>
                <w:color w:val="000000"/>
                <w:sz w:val="20"/>
              </w:rPr>
              <w:t xml:space="preserve">
Сыдыков А.Ж., </w:t>
            </w:r>
          </w:p>
          <w:bookmarkEnd w:id="507"/>
          <w:p>
            <w:pPr>
              <w:spacing w:after="20"/>
              <w:ind w:left="20"/>
              <w:jc w:val="both"/>
            </w:pPr>
            <w:r>
              <w:rPr>
                <w:rFonts w:ascii="Times New Roman"/>
                <w:b w:val="false"/>
                <w:i w:val="false"/>
                <w:color w:val="000000"/>
                <w:sz w:val="20"/>
              </w:rPr>
              <w:t>
Сагнаев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культуры и спорта Республики Казахстан от 2 апреля 2020 года № 101 "Об утверждении Правил оказания государственных услуг в области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08"/>
          <w:p>
            <w:pPr>
              <w:spacing w:after="20"/>
              <w:ind w:left="20"/>
              <w:jc w:val="both"/>
            </w:pPr>
            <w:r>
              <w:rPr>
                <w:rFonts w:ascii="Times New Roman"/>
                <w:b w:val="false"/>
                <w:i w:val="false"/>
                <w:color w:val="000000"/>
                <w:sz w:val="20"/>
              </w:rPr>
              <w:t>
приказ</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культуры и информации</w:t>
            </w:r>
          </w:p>
          <w:p>
            <w:pPr>
              <w:spacing w:after="20"/>
              <w:ind w:left="20"/>
              <w:jc w:val="both"/>
            </w:pPr>
            <w:r>
              <w:rPr>
                <w:rFonts w:ascii="Times New Roman"/>
                <w:b w:val="false"/>
                <w:i w:val="false"/>
                <w:color w:val="000000"/>
                <w:sz w:val="20"/>
              </w:rPr>
              <w:t>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А.Ж.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культуры и спорта Республики Казахстан от 28 апреля 2021 года № 122 "Об утверждении Правил размещения государственного творческого заказа в творческих кружках для детей и юношества и их функционирования"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09"/>
          <w:p>
            <w:pPr>
              <w:spacing w:after="20"/>
              <w:ind w:left="20"/>
              <w:jc w:val="both"/>
            </w:pPr>
            <w:r>
              <w:rPr>
                <w:rFonts w:ascii="Times New Roman"/>
                <w:b w:val="false"/>
                <w:i w:val="false"/>
                <w:color w:val="000000"/>
                <w:sz w:val="20"/>
              </w:rPr>
              <w:t>
приказ</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культуры и информации</w:t>
            </w:r>
          </w:p>
          <w:p>
            <w:pPr>
              <w:spacing w:after="20"/>
              <w:ind w:left="20"/>
              <w:jc w:val="both"/>
            </w:pPr>
            <w:r>
              <w:rPr>
                <w:rFonts w:ascii="Times New Roman"/>
                <w:b w:val="false"/>
                <w:i w:val="false"/>
                <w:color w:val="000000"/>
                <w:sz w:val="20"/>
              </w:rPr>
              <w:t>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А.Ж.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культуры и спорта Республики Казахстан от 26 мая 2020 года № 149 "Об утверждении Правил оказания государственной услуги "Выдача разрешения на установление мемориальных досок"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10"/>
          <w:p>
            <w:pPr>
              <w:spacing w:after="20"/>
              <w:ind w:left="20"/>
              <w:jc w:val="both"/>
            </w:pPr>
            <w:r>
              <w:rPr>
                <w:rFonts w:ascii="Times New Roman"/>
                <w:b w:val="false"/>
                <w:i w:val="false"/>
                <w:color w:val="000000"/>
                <w:sz w:val="20"/>
              </w:rPr>
              <w:t>
приказ</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культуры и информации</w:t>
            </w:r>
          </w:p>
          <w:p>
            <w:pPr>
              <w:spacing w:after="20"/>
              <w:ind w:left="20"/>
              <w:jc w:val="both"/>
            </w:pPr>
            <w:r>
              <w:rPr>
                <w:rFonts w:ascii="Times New Roman"/>
                <w:b w:val="false"/>
                <w:i w:val="false"/>
                <w:color w:val="000000"/>
                <w:sz w:val="20"/>
              </w:rPr>
              <w:t>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А.Ж.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культуры и спорта Республики Казахстан от 25 мая 2020 года № 141 "Об утверждении Правил оказания государственной услуги "Выдача лицензии на экспорт культурных ценностей, документов национальных архивных фондов, оригиналов архивных документов"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11"/>
          <w:p>
            <w:pPr>
              <w:spacing w:after="20"/>
              <w:ind w:left="20"/>
              <w:jc w:val="both"/>
            </w:pPr>
            <w:r>
              <w:rPr>
                <w:rFonts w:ascii="Times New Roman"/>
                <w:b w:val="false"/>
                <w:i w:val="false"/>
                <w:color w:val="000000"/>
                <w:sz w:val="20"/>
              </w:rPr>
              <w:t>
приказ</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культуры и информации</w:t>
            </w:r>
          </w:p>
          <w:p>
            <w:pPr>
              <w:spacing w:after="20"/>
              <w:ind w:left="20"/>
              <w:jc w:val="both"/>
            </w:pPr>
            <w:r>
              <w:rPr>
                <w:rFonts w:ascii="Times New Roman"/>
                <w:b w:val="false"/>
                <w:i w:val="false"/>
                <w:color w:val="000000"/>
                <w:sz w:val="20"/>
              </w:rPr>
              <w:t>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А.Ж.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культуры и спорта Республики Казахстан от 25 июня 2020 года № 188 "Об утверждении Правил оказания государственной услуги "Выдача лицензии на деятельность по осуществлению научно-реставрационных работ на памятниках истории и культуры и (или) археологических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12"/>
          <w:p>
            <w:pPr>
              <w:spacing w:after="20"/>
              <w:ind w:left="20"/>
              <w:jc w:val="both"/>
            </w:pPr>
            <w:r>
              <w:rPr>
                <w:rFonts w:ascii="Times New Roman"/>
                <w:b w:val="false"/>
                <w:i w:val="false"/>
                <w:color w:val="000000"/>
                <w:sz w:val="20"/>
              </w:rPr>
              <w:t>
приказ</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культуры и информации</w:t>
            </w:r>
          </w:p>
          <w:p>
            <w:pPr>
              <w:spacing w:after="20"/>
              <w:ind w:left="20"/>
              <w:jc w:val="both"/>
            </w:pPr>
            <w:r>
              <w:rPr>
                <w:rFonts w:ascii="Times New Roman"/>
                <w:b w:val="false"/>
                <w:i w:val="false"/>
                <w:color w:val="000000"/>
                <w:sz w:val="20"/>
              </w:rPr>
              <w:t>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А.Ж.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культуры и спорта Республики Казахстан от 28 апреля 2021 года № 123 "Об утверждении Правил подушевого нормативного финансирования творческих кружков для детей и юношества"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13"/>
          <w:p>
            <w:pPr>
              <w:spacing w:after="20"/>
              <w:ind w:left="20"/>
              <w:jc w:val="both"/>
            </w:pPr>
            <w:r>
              <w:rPr>
                <w:rFonts w:ascii="Times New Roman"/>
                <w:b w:val="false"/>
                <w:i w:val="false"/>
                <w:color w:val="000000"/>
                <w:sz w:val="20"/>
              </w:rPr>
              <w:t>
приказ</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культуры и информации</w:t>
            </w:r>
          </w:p>
          <w:p>
            <w:pPr>
              <w:spacing w:after="20"/>
              <w:ind w:left="20"/>
              <w:jc w:val="both"/>
            </w:pPr>
            <w:r>
              <w:rPr>
                <w:rFonts w:ascii="Times New Roman"/>
                <w:b w:val="false"/>
                <w:i w:val="false"/>
                <w:color w:val="000000"/>
                <w:sz w:val="20"/>
              </w:rPr>
              <w:t>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А.Ж.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культуры и информации Республики Казахстан от 14 июня 2024 года № 256-НҚ "Об утверждении Правил осуществления деятельности Центров поддержки семьи"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14"/>
          <w:p>
            <w:pPr>
              <w:spacing w:after="20"/>
              <w:ind w:left="20"/>
              <w:jc w:val="both"/>
            </w:pPr>
            <w:r>
              <w:rPr>
                <w:rFonts w:ascii="Times New Roman"/>
                <w:b w:val="false"/>
                <w:i w:val="false"/>
                <w:color w:val="000000"/>
                <w:sz w:val="20"/>
              </w:rPr>
              <w:t>
приказ</w:t>
            </w:r>
          </w:p>
          <w:bookmarkEnd w:id="514"/>
          <w:p>
            <w:pPr>
              <w:spacing w:after="20"/>
              <w:ind w:left="20"/>
              <w:jc w:val="both"/>
            </w:pPr>
            <w:r>
              <w:rPr>
                <w:rFonts w:ascii="Times New Roman"/>
                <w:b w:val="false"/>
                <w:i w:val="false"/>
                <w:color w:val="000000"/>
                <w:sz w:val="20"/>
              </w:rPr>
              <w:t>
Министра культуры и информации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Кочетов Е.Д.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культуры и спорта Республики Казахстан от 17 октября 2024 года № 488-НҚ "Об утверждении Правил оказания государственных услуг в области масс-медиа"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15"/>
          <w:p>
            <w:pPr>
              <w:spacing w:after="20"/>
              <w:ind w:left="20"/>
              <w:jc w:val="both"/>
            </w:pPr>
            <w:r>
              <w:rPr>
                <w:rFonts w:ascii="Times New Roman"/>
                <w:b w:val="false"/>
                <w:i w:val="false"/>
                <w:color w:val="000000"/>
                <w:sz w:val="20"/>
              </w:rPr>
              <w:t>
приказ</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культуры и информации</w:t>
            </w:r>
          </w:p>
          <w:p>
            <w:pPr>
              <w:spacing w:after="20"/>
              <w:ind w:left="20"/>
              <w:jc w:val="both"/>
            </w:pPr>
            <w:r>
              <w:rPr>
                <w:rFonts w:ascii="Times New Roman"/>
                <w:b w:val="false"/>
                <w:i w:val="false"/>
                <w:color w:val="000000"/>
                <w:sz w:val="20"/>
              </w:rPr>
              <w:t>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А.Ж.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культуры и информации Республики Казахстан от 31 октября 2024 года № 505-НҚ "Об утверждении Правил осуществления учета иностранных периодических печатных изданий, распространяемых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16"/>
          <w:p>
            <w:pPr>
              <w:spacing w:after="20"/>
              <w:ind w:left="20"/>
              <w:jc w:val="both"/>
            </w:pPr>
            <w:r>
              <w:rPr>
                <w:rFonts w:ascii="Times New Roman"/>
                <w:b w:val="false"/>
                <w:i w:val="false"/>
                <w:color w:val="000000"/>
                <w:sz w:val="20"/>
              </w:rPr>
              <w:t>
приказ</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культуры и информации</w:t>
            </w:r>
          </w:p>
          <w:p>
            <w:pPr>
              <w:spacing w:after="20"/>
              <w:ind w:left="20"/>
              <w:jc w:val="both"/>
            </w:pPr>
            <w:r>
              <w:rPr>
                <w:rFonts w:ascii="Times New Roman"/>
                <w:b w:val="false"/>
                <w:i w:val="false"/>
                <w:color w:val="000000"/>
                <w:sz w:val="20"/>
              </w:rPr>
              <w:t>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А.Ж.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культуры и информации Республики Казахстан от 24 октября 2025 года № 580-НҚ "Об утверждении Типовых квалификационных характеристик должностей руководителей и специалистов Центров поддержки семьи"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17"/>
          <w:p>
            <w:pPr>
              <w:spacing w:after="20"/>
              <w:ind w:left="20"/>
              <w:jc w:val="both"/>
            </w:pPr>
            <w:r>
              <w:rPr>
                <w:rFonts w:ascii="Times New Roman"/>
                <w:b w:val="false"/>
                <w:i w:val="false"/>
                <w:color w:val="000000"/>
                <w:sz w:val="20"/>
              </w:rPr>
              <w:t>
приказ</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 культуры и информации</w:t>
            </w:r>
          </w:p>
          <w:p>
            <w:pPr>
              <w:spacing w:after="20"/>
              <w:ind w:left="20"/>
              <w:jc w:val="both"/>
            </w:pPr>
            <w:r>
              <w:rPr>
                <w:rFonts w:ascii="Times New Roman"/>
                <w:b w:val="false"/>
                <w:i w:val="false"/>
                <w:color w:val="000000"/>
                <w:sz w:val="20"/>
              </w:rPr>
              <w:t>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А.Ж.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постановления акиматов областей, городов республиканского значения, столицы "Об утверждении Положения о порядке регистрации и структуре адреса в информационной системе "Адресный регистр"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акиматов областей, городов республиканского значения, столицы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республиканского значения, столицы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курирующие заместители акимов областей, городов республиканского значения, столицы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решение XXXII сессии маслихата города Алматы VII созыва от 17 января 2023 года № 213 "Об утверждении правил установки видеокамер и проведения мониторинга видеонаблюдения в местах массового скопления граждан при наличии согласия собственников в городе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маслихата города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2026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Дюсуков М.А.</w:t>
            </w:r>
          </w:p>
        </w:tc>
      </w:tr>
    </w:tbl>
    <w:bookmarkStart w:name="z644" w:id="518"/>
    <w:p>
      <w:pPr>
        <w:spacing w:after="0"/>
        <w:ind w:left="0"/>
        <w:jc w:val="both"/>
      </w:pPr>
      <w:r>
        <w:rPr>
          <w:rFonts w:ascii="Times New Roman"/>
          <w:b w:val="false"/>
          <w:i w:val="false"/>
          <w:color w:val="000000"/>
          <w:sz w:val="28"/>
        </w:rPr>
        <w:t>
      Примечание: расшифровка аббревиатур:</w:t>
      </w:r>
    </w:p>
    <w:bookmarkEnd w:id="518"/>
    <w:bookmarkStart w:name="z645" w:id="519"/>
    <w:p>
      <w:pPr>
        <w:spacing w:after="0"/>
        <w:ind w:left="0"/>
        <w:jc w:val="both"/>
      </w:pPr>
      <w:r>
        <w:rPr>
          <w:rFonts w:ascii="Times New Roman"/>
          <w:b w:val="false"/>
          <w:i w:val="false"/>
          <w:color w:val="000000"/>
          <w:sz w:val="28"/>
        </w:rPr>
        <w:t xml:space="preserve">
      МСХ – Министерство сельского хозяйства Республики Казахстан </w:t>
      </w:r>
    </w:p>
    <w:bookmarkEnd w:id="519"/>
    <w:bookmarkStart w:name="z646" w:id="520"/>
    <w:p>
      <w:pPr>
        <w:spacing w:after="0"/>
        <w:ind w:left="0"/>
        <w:jc w:val="both"/>
      </w:pPr>
      <w:r>
        <w:rPr>
          <w:rFonts w:ascii="Times New Roman"/>
          <w:b w:val="false"/>
          <w:i w:val="false"/>
          <w:color w:val="000000"/>
          <w:sz w:val="28"/>
        </w:rPr>
        <w:t>
      ААЭ – Агентство Республики Казахстан по атомной энергии</w:t>
      </w:r>
    </w:p>
    <w:bookmarkEnd w:id="520"/>
    <w:bookmarkStart w:name="z647" w:id="521"/>
    <w:p>
      <w:pPr>
        <w:spacing w:after="0"/>
        <w:ind w:left="0"/>
        <w:jc w:val="both"/>
      </w:pPr>
      <w:r>
        <w:rPr>
          <w:rFonts w:ascii="Times New Roman"/>
          <w:b w:val="false"/>
          <w:i w:val="false"/>
          <w:color w:val="000000"/>
          <w:sz w:val="28"/>
        </w:rPr>
        <w:t>
      МЮ – Министерство юстиции Республики Казахстан</w:t>
      </w:r>
    </w:p>
    <w:bookmarkEnd w:id="521"/>
    <w:bookmarkStart w:name="z648" w:id="522"/>
    <w:p>
      <w:pPr>
        <w:spacing w:after="0"/>
        <w:ind w:left="0"/>
        <w:jc w:val="both"/>
      </w:pPr>
      <w:r>
        <w:rPr>
          <w:rFonts w:ascii="Times New Roman"/>
          <w:b w:val="false"/>
          <w:i w:val="false"/>
          <w:color w:val="000000"/>
          <w:sz w:val="28"/>
        </w:rPr>
        <w:t>
      АЗРК – Агентство по защите и развитию конкуренции Республики Казахстан</w:t>
      </w:r>
    </w:p>
    <w:bookmarkEnd w:id="522"/>
    <w:bookmarkStart w:name="z649" w:id="523"/>
    <w:p>
      <w:pPr>
        <w:spacing w:after="0"/>
        <w:ind w:left="0"/>
        <w:jc w:val="both"/>
      </w:pPr>
      <w:r>
        <w:rPr>
          <w:rFonts w:ascii="Times New Roman"/>
          <w:b w:val="false"/>
          <w:i w:val="false"/>
          <w:color w:val="000000"/>
          <w:sz w:val="28"/>
        </w:rPr>
        <w:t>
      ГП – Генеральная прокуратура Республики Казахстан</w:t>
      </w:r>
    </w:p>
    <w:bookmarkEnd w:id="523"/>
    <w:bookmarkStart w:name="z650" w:id="524"/>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524"/>
    <w:bookmarkStart w:name="z651" w:id="525"/>
    <w:p>
      <w:pPr>
        <w:spacing w:after="0"/>
        <w:ind w:left="0"/>
        <w:jc w:val="both"/>
      </w:pPr>
      <w:r>
        <w:rPr>
          <w:rFonts w:ascii="Times New Roman"/>
          <w:b w:val="false"/>
          <w:i w:val="false"/>
          <w:color w:val="000000"/>
          <w:sz w:val="28"/>
        </w:rPr>
        <w:t>
      МЗ – Министерство здравоохранения Республики Казахстан</w:t>
      </w:r>
    </w:p>
    <w:bookmarkEnd w:id="525"/>
    <w:bookmarkStart w:name="z652" w:id="526"/>
    <w:p>
      <w:pPr>
        <w:spacing w:after="0"/>
        <w:ind w:left="0"/>
        <w:jc w:val="both"/>
      </w:pPr>
      <w:r>
        <w:rPr>
          <w:rFonts w:ascii="Times New Roman"/>
          <w:b w:val="false"/>
          <w:i w:val="false"/>
          <w:color w:val="000000"/>
          <w:sz w:val="28"/>
        </w:rPr>
        <w:t>
      МТЗСН – Министерство труда и социальной защиты населения Республики Казахстан</w:t>
      </w:r>
    </w:p>
    <w:bookmarkEnd w:id="526"/>
    <w:bookmarkStart w:name="z653" w:id="527"/>
    <w:p>
      <w:pPr>
        <w:spacing w:after="0"/>
        <w:ind w:left="0"/>
        <w:jc w:val="both"/>
      </w:pPr>
      <w:r>
        <w:rPr>
          <w:rFonts w:ascii="Times New Roman"/>
          <w:b w:val="false"/>
          <w:i w:val="false"/>
          <w:color w:val="000000"/>
          <w:sz w:val="28"/>
        </w:rPr>
        <w:t>
      ВАП – Высшая аудиторская палата Республики Казахстан</w:t>
      </w:r>
    </w:p>
    <w:bookmarkEnd w:id="527"/>
    <w:bookmarkStart w:name="z654" w:id="528"/>
    <w:p>
      <w:pPr>
        <w:spacing w:after="0"/>
        <w:ind w:left="0"/>
        <w:jc w:val="both"/>
      </w:pPr>
      <w:r>
        <w:rPr>
          <w:rFonts w:ascii="Times New Roman"/>
          <w:b w:val="false"/>
          <w:i w:val="false"/>
          <w:color w:val="000000"/>
          <w:sz w:val="28"/>
        </w:rPr>
        <w:t>
      МИИЦР – Министерство искусственного интеллекта и цифрового развития Республики Казахстан</w:t>
      </w:r>
    </w:p>
    <w:bookmarkEnd w:id="528"/>
    <w:bookmarkStart w:name="z655" w:id="529"/>
    <w:p>
      <w:pPr>
        <w:spacing w:after="0"/>
        <w:ind w:left="0"/>
        <w:jc w:val="both"/>
      </w:pPr>
      <w:r>
        <w:rPr>
          <w:rFonts w:ascii="Times New Roman"/>
          <w:b w:val="false"/>
          <w:i w:val="false"/>
          <w:color w:val="000000"/>
          <w:sz w:val="28"/>
        </w:rPr>
        <w:t>
      МТ – Министерство транспорта Республики Казахстан</w:t>
      </w:r>
    </w:p>
    <w:bookmarkEnd w:id="529"/>
    <w:bookmarkStart w:name="z656" w:id="530"/>
    <w:p>
      <w:pPr>
        <w:spacing w:after="0"/>
        <w:ind w:left="0"/>
        <w:jc w:val="both"/>
      </w:pPr>
      <w:r>
        <w:rPr>
          <w:rFonts w:ascii="Times New Roman"/>
          <w:b w:val="false"/>
          <w:i w:val="false"/>
          <w:color w:val="000000"/>
          <w:sz w:val="28"/>
        </w:rPr>
        <w:t xml:space="preserve">
      МФ – Министерство финансов Республики Казахстан </w:t>
      </w:r>
    </w:p>
    <w:bookmarkEnd w:id="530"/>
    <w:bookmarkStart w:name="z657" w:id="531"/>
    <w:p>
      <w:pPr>
        <w:spacing w:after="0"/>
        <w:ind w:left="0"/>
        <w:jc w:val="both"/>
      </w:pPr>
      <w:r>
        <w:rPr>
          <w:rFonts w:ascii="Times New Roman"/>
          <w:b w:val="false"/>
          <w:i w:val="false"/>
          <w:color w:val="000000"/>
          <w:sz w:val="28"/>
        </w:rPr>
        <w:t>
      МО – Министерство обороны Республики Казахстан</w:t>
      </w:r>
    </w:p>
    <w:bookmarkEnd w:id="531"/>
    <w:bookmarkStart w:name="z658" w:id="532"/>
    <w:p>
      <w:pPr>
        <w:spacing w:after="0"/>
        <w:ind w:left="0"/>
        <w:jc w:val="both"/>
      </w:pPr>
      <w:r>
        <w:rPr>
          <w:rFonts w:ascii="Times New Roman"/>
          <w:b w:val="false"/>
          <w:i w:val="false"/>
          <w:color w:val="000000"/>
          <w:sz w:val="28"/>
        </w:rPr>
        <w:t>
      АФМ – Агентство Республики Казахстан по финансовому мониторингу</w:t>
      </w:r>
    </w:p>
    <w:bookmarkEnd w:id="532"/>
    <w:bookmarkStart w:name="z659" w:id="533"/>
    <w:p>
      <w:pPr>
        <w:spacing w:after="0"/>
        <w:ind w:left="0"/>
        <w:jc w:val="both"/>
      </w:pPr>
      <w:r>
        <w:rPr>
          <w:rFonts w:ascii="Times New Roman"/>
          <w:b w:val="false"/>
          <w:i w:val="false"/>
          <w:color w:val="000000"/>
          <w:sz w:val="28"/>
        </w:rPr>
        <w:t>
      АРРФР – Агентство по регулированию и развитию финансового рынка Республики Казахстан</w:t>
      </w:r>
    </w:p>
    <w:bookmarkEnd w:id="533"/>
    <w:bookmarkStart w:name="z660" w:id="534"/>
    <w:p>
      <w:pPr>
        <w:spacing w:after="0"/>
        <w:ind w:left="0"/>
        <w:jc w:val="both"/>
      </w:pPr>
      <w:r>
        <w:rPr>
          <w:rFonts w:ascii="Times New Roman"/>
          <w:b w:val="false"/>
          <w:i w:val="false"/>
          <w:color w:val="000000"/>
          <w:sz w:val="28"/>
        </w:rPr>
        <w:t>
      МКИ – Министерство культуры и информации Республики Казахстан</w:t>
      </w:r>
    </w:p>
    <w:bookmarkEnd w:id="534"/>
    <w:bookmarkStart w:name="z661" w:id="535"/>
    <w:p>
      <w:pPr>
        <w:spacing w:after="0"/>
        <w:ind w:left="0"/>
        <w:jc w:val="both"/>
      </w:pPr>
      <w:r>
        <w:rPr>
          <w:rFonts w:ascii="Times New Roman"/>
          <w:b w:val="false"/>
          <w:i w:val="false"/>
          <w:color w:val="000000"/>
          <w:sz w:val="28"/>
        </w:rPr>
        <w:t>
      СГО – Служба государственной охраны Республики Казахстан</w:t>
      </w:r>
    </w:p>
    <w:bookmarkEnd w:id="535"/>
    <w:bookmarkStart w:name="z662" w:id="536"/>
    <w:p>
      <w:pPr>
        <w:spacing w:after="0"/>
        <w:ind w:left="0"/>
        <w:jc w:val="both"/>
      </w:pPr>
      <w:r>
        <w:rPr>
          <w:rFonts w:ascii="Times New Roman"/>
          <w:b w:val="false"/>
          <w:i w:val="false"/>
          <w:color w:val="000000"/>
          <w:sz w:val="28"/>
        </w:rPr>
        <w:t>
      АДГС – Агентство Республики Казахстан по делам государственной службы</w:t>
      </w:r>
    </w:p>
    <w:bookmarkEnd w:id="536"/>
    <w:bookmarkStart w:name="z663" w:id="537"/>
    <w:p>
      <w:pPr>
        <w:spacing w:after="0"/>
        <w:ind w:left="0"/>
        <w:jc w:val="both"/>
      </w:pPr>
      <w:r>
        <w:rPr>
          <w:rFonts w:ascii="Times New Roman"/>
          <w:b w:val="false"/>
          <w:i w:val="false"/>
          <w:color w:val="000000"/>
          <w:sz w:val="28"/>
        </w:rPr>
        <w:t>
      МП – Министерство просвещения Республики Казахстан</w:t>
      </w:r>
    </w:p>
    <w:bookmarkEnd w:id="537"/>
    <w:bookmarkStart w:name="z664" w:id="538"/>
    <w:p>
      <w:pPr>
        <w:spacing w:after="0"/>
        <w:ind w:left="0"/>
        <w:jc w:val="both"/>
      </w:pPr>
      <w:r>
        <w:rPr>
          <w:rFonts w:ascii="Times New Roman"/>
          <w:b w:val="false"/>
          <w:i w:val="false"/>
          <w:color w:val="000000"/>
          <w:sz w:val="28"/>
        </w:rPr>
        <w:t>
      МПС – Министерство промышленности и строительства Республики Казахстан</w:t>
      </w:r>
    </w:p>
    <w:bookmarkEnd w:id="538"/>
    <w:bookmarkStart w:name="z665" w:id="539"/>
    <w:p>
      <w:pPr>
        <w:spacing w:after="0"/>
        <w:ind w:left="0"/>
        <w:jc w:val="both"/>
      </w:pPr>
      <w:r>
        <w:rPr>
          <w:rFonts w:ascii="Times New Roman"/>
          <w:b w:val="false"/>
          <w:i w:val="false"/>
          <w:color w:val="000000"/>
          <w:sz w:val="28"/>
        </w:rPr>
        <w:t>
      АСПИР – Агентство по стратегическому планированию и реформам Республики Казахстан</w:t>
      </w:r>
    </w:p>
    <w:bookmarkEnd w:id="539"/>
    <w:bookmarkStart w:name="z666" w:id="540"/>
    <w:p>
      <w:pPr>
        <w:spacing w:after="0"/>
        <w:ind w:left="0"/>
        <w:jc w:val="both"/>
      </w:pPr>
      <w:r>
        <w:rPr>
          <w:rFonts w:ascii="Times New Roman"/>
          <w:b w:val="false"/>
          <w:i w:val="false"/>
          <w:color w:val="000000"/>
          <w:sz w:val="28"/>
        </w:rPr>
        <w:t>
      МВРИ – Министерство водных ресурсов и ирригации Республики Казахстан</w:t>
      </w:r>
    </w:p>
    <w:bookmarkEnd w:id="540"/>
    <w:bookmarkStart w:name="z667" w:id="541"/>
    <w:p>
      <w:pPr>
        <w:spacing w:after="0"/>
        <w:ind w:left="0"/>
        <w:jc w:val="both"/>
      </w:pPr>
      <w:r>
        <w:rPr>
          <w:rFonts w:ascii="Times New Roman"/>
          <w:b w:val="false"/>
          <w:i w:val="false"/>
          <w:color w:val="000000"/>
          <w:sz w:val="28"/>
        </w:rPr>
        <w:t>
      МИД – Министерство иностранных дел Республики Казахстан</w:t>
      </w:r>
    </w:p>
    <w:bookmarkEnd w:id="541"/>
    <w:bookmarkStart w:name="z668" w:id="542"/>
    <w:p>
      <w:pPr>
        <w:spacing w:after="0"/>
        <w:ind w:left="0"/>
        <w:jc w:val="both"/>
      </w:pPr>
      <w:r>
        <w:rPr>
          <w:rFonts w:ascii="Times New Roman"/>
          <w:b w:val="false"/>
          <w:i w:val="false"/>
          <w:color w:val="000000"/>
          <w:sz w:val="28"/>
        </w:rPr>
        <w:t>
      МЧС – Министерство по чрезвычайным ситуациям Республики Казахстан</w:t>
      </w:r>
    </w:p>
    <w:bookmarkEnd w:id="542"/>
    <w:bookmarkStart w:name="z669" w:id="543"/>
    <w:p>
      <w:pPr>
        <w:spacing w:after="0"/>
        <w:ind w:left="0"/>
        <w:jc w:val="both"/>
      </w:pPr>
      <w:r>
        <w:rPr>
          <w:rFonts w:ascii="Times New Roman"/>
          <w:b w:val="false"/>
          <w:i w:val="false"/>
          <w:color w:val="000000"/>
          <w:sz w:val="28"/>
        </w:rPr>
        <w:t>
      МТС – Министерство туризма и спорта Республики Казахстан</w:t>
      </w:r>
    </w:p>
    <w:bookmarkEnd w:id="543"/>
    <w:bookmarkStart w:name="z670" w:id="544"/>
    <w:p>
      <w:pPr>
        <w:spacing w:after="0"/>
        <w:ind w:left="0"/>
        <w:jc w:val="both"/>
      </w:pPr>
      <w:r>
        <w:rPr>
          <w:rFonts w:ascii="Times New Roman"/>
          <w:b w:val="false"/>
          <w:i w:val="false"/>
          <w:color w:val="000000"/>
          <w:sz w:val="28"/>
        </w:rPr>
        <w:t>
      НБ – Национальный Банк Республики Казахстан</w:t>
      </w:r>
    </w:p>
    <w:bookmarkEnd w:id="544"/>
    <w:bookmarkStart w:name="z671" w:id="545"/>
    <w:p>
      <w:pPr>
        <w:spacing w:after="0"/>
        <w:ind w:left="0"/>
        <w:jc w:val="both"/>
      </w:pPr>
      <w:r>
        <w:rPr>
          <w:rFonts w:ascii="Times New Roman"/>
          <w:b w:val="false"/>
          <w:i w:val="false"/>
          <w:color w:val="000000"/>
          <w:sz w:val="28"/>
        </w:rPr>
        <w:t>
      КНБ – Комитет национальной безопасности Республики Казахстан</w:t>
      </w:r>
    </w:p>
    <w:bookmarkEnd w:id="545"/>
    <w:bookmarkStart w:name="z672" w:id="546"/>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546"/>
    <w:bookmarkStart w:name="z673" w:id="547"/>
    <w:p>
      <w:pPr>
        <w:spacing w:after="0"/>
        <w:ind w:left="0"/>
        <w:jc w:val="both"/>
      </w:pPr>
      <w:r>
        <w:rPr>
          <w:rFonts w:ascii="Times New Roman"/>
          <w:b w:val="false"/>
          <w:i w:val="false"/>
          <w:color w:val="000000"/>
          <w:sz w:val="28"/>
        </w:rPr>
        <w:t>
      МВД – Министерство внутренних дел Республики Казахстан</w:t>
      </w:r>
    </w:p>
    <w:bookmarkEnd w:id="547"/>
    <w:bookmarkStart w:name="z674" w:id="548"/>
    <w:p>
      <w:pPr>
        <w:spacing w:after="0"/>
        <w:ind w:left="0"/>
        <w:jc w:val="both"/>
      </w:pPr>
      <w:r>
        <w:rPr>
          <w:rFonts w:ascii="Times New Roman"/>
          <w:b w:val="false"/>
          <w:i w:val="false"/>
          <w:color w:val="000000"/>
          <w:sz w:val="28"/>
        </w:rPr>
        <w:t>
      МЭ – Министерство энергетики Республики Казахстан</w:t>
      </w:r>
    </w:p>
    <w:bookmarkEnd w:id="548"/>
    <w:bookmarkStart w:name="z675" w:id="549"/>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bookmarkEnd w:id="549"/>
    <w:bookmarkStart w:name="z676" w:id="550"/>
    <w:p>
      <w:pPr>
        <w:spacing w:after="0"/>
        <w:ind w:left="0"/>
        <w:jc w:val="both"/>
      </w:pPr>
      <w:r>
        <w:rPr>
          <w:rFonts w:ascii="Times New Roman"/>
          <w:b w:val="false"/>
          <w:i w:val="false"/>
          <w:color w:val="000000"/>
          <w:sz w:val="28"/>
        </w:rPr>
        <w:t>
      _________________________________</w:t>
      </w:r>
    </w:p>
    <w:bookmarkEnd w:id="5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