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3c42" w14:textId="edb3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развитию инноваций (Инновационный штаб)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апреля 2026 года № 46-р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Конституционного закона Республики Казахстан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</w:t>
      </w:r>
      <w:r>
        <w:rPr>
          <w:rFonts w:ascii="Times New Roman"/>
          <w:b w:val="false"/>
          <w:i w:val="false"/>
          <w:color w:val="000000"/>
          <w:sz w:val="28"/>
        </w:rPr>
        <w:t>Совет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инноваций (Инновационный штаб) (далее –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развитию инноваций </w:t>
      </w:r>
      <w:r>
        <w:br/>
      </w:r>
      <w:r>
        <w:rPr>
          <w:rFonts w:ascii="Times New Roman"/>
          <w:b/>
          <w:i w:val="false"/>
          <w:color w:val="000000"/>
        </w:rPr>
        <w:t>(Инновационный штаб)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Заместитель Премьер-Министра Республики Казахстан, курирующий вопросы науки, председатель.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 науки и высшего образования Республики Казахстан, заместитель председателя.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 Комитета науки Министерства науки и высшего образования Республики Казахстан, секретарь.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Заместитель Председателя Агентства Республики Казахстан по атомной энергии (по согласованию).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Заместитель Министра иностранных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Вице-министр национальной экономики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Вице-министр сельского хозяйства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Вице-министр искусственного интеллекта и цифрового развития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Вице-министр здравоохранения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Вице-министр юстиции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Вице-министр транспорта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Вице-министр труда и социальной защиты населения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Вице-министр торговли и интеграции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Вице-министр туризма и спорта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Вице-министр просвещения 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Вице-министр промышленности и строительства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Вице-министр водных ресурсов и ирригации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Вице-министр финансов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Вице-министр экологии и природных ресурсов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Вице-министр энергетики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Вице-министр по чрезвычайным ситуациям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Заместитель акима города Астаны.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 акима города Алматы.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Заместитель акима города Шымкента.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Заместитель акима Акмолинской области.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Заместитель акима Актюбинской области.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Заместитель акима Алматинской области.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Заместитель акима Атырауской области.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Заместитель акима Западно-Казахстанской области.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Заместитель акима Жамбылской области.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Заместитель акима Карагандинской области.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Заместитель акима Костанайской области.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Заместитель акима Кызылординской области.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Заместитель акима Мангистауской области.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Заместитель акима Павлодарской области.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Заместитель акима Северо-Казахстанской области.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Заместитель акима Восточно-Казахстанской области.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Заместитель акима Туркестанской области.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Заместитель акима области Абай.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Заместитель акима области Жетісу.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Заместитель акима области Ұлытау.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Заведующий Отделом социального развития Аппарата Правительства Республики Казахстан.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Заместитель председателя правления Национальной палаты предпринимателей Республики Казахстан "Атамекен" (по согласованию).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Вице-президент Национальной академии наук Республики Казахстан при Президенте Республики Казахстан (по согласованию).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Председатель правления акционерного общества "Национальная атомная компания "Казатомпром" (по согласованию).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Председатель правления товарищества с ограниченной ответственностью "KAZ Minerals Management" (по согласованию).</w:t>
      </w:r>
    </w:p>
    <w:bookmarkEnd w:id="49"/>
    <w:p>
      <w:pPr>
        <w:spacing w:after="0"/>
        <w:ind w:left="0"/>
        <w:jc w:val="both"/>
      </w:pPr>
      <w:bookmarkStart w:name="z55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47. Со-управляющий директор по стратегии и управлению активами акционерного общества "Фонд национального благосостояния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"Самрук-Қазына" (по согласованию).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Управляющий директор по устойчивому развитию и GR товарищества с ограниченной ответственностью "Корпорация Казахмыс" (по согласованию).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Председатель правления акционерного общества "Национальное агентство по развитию инноваций "QazInnovations" (по согласованию).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Генеральный директор товарищества с ограниченной ответственностью "ERG Research and Development" (по согласованию).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</w:p>
        </w:tc>
      </w:tr>
    </w:tbl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</w:t>
      </w:r>
      <w:r>
        <w:br/>
      </w:r>
      <w:r>
        <w:rPr>
          <w:rFonts w:ascii="Times New Roman"/>
          <w:b/>
          <w:i w:val="false"/>
          <w:color w:val="000000"/>
        </w:rPr>
        <w:t>по развитию инноваций (Инновационный штаб)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развитию инноваций (Инновационный штаб) (далее – Совет) является консультативно-совещательным органом при Правительстве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Совета является обеспечение консолидации всех участников инновационной экосистемы по всему циклу от идеи до выпуска продукции.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осуществляет свою деятельность в соответствии с Конституцией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науки и высшего образования Республики Казахстан, которое: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повестку заседаний Совета;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график заседаний Совета;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необходимые материалы для заседаний Совета.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поручению председателя Совета, а также в указанные им сроки могут созываться внеочередные заседания Совета.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Заседания Совета проводятся по мере необходимости, но не реже одного раза в год.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Руководители центральных и местных государственных органов, а также субъектов квазигосударственного сектора несут персональную ответственность за неисполнение или ненадлежащее исполнение решений Совета.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 и права Совета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и функциями Совета являются: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межведомственной координации инновационной деятельности;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приоритетных направлений инновационной деятельности;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технологических приоритетов;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внесение предложений по совершенствованию механизмов развития инноваций;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эффективности научно-инновационной деятельности с определением ключевых показателей результативности;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региональным инновационным системам;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инновационной деятельности и технологической развитости всех предприятий для стимулирования их инновационной активности;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заслушивание отчетов заинтересованных государственных органов и местных исполнительных органов о развитии инноваций;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информационно-разъяснительной работы среди населения по вопросам развития инноваций.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Совет имеет право: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вырабатывать рекомендации и предложения по вопросам, входящим в его компетенцию;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запрашивать и получать от государственных органов и организаций необходимые материалы и информацию;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заслушивать отчеты руководителей заинтересованных государственных органов и организаций;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экспертов, представителей общественных объединений и иных организаций;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взаимодействовать со средствами массовой информации по вопросам, связанным с развитием инноваций.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Совета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заседаниях председательствует председатель Совета, а в его отсутствие – заместитель председателя Совета.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в приоритетном порядке проводятся посредством видеоконференцсвязи, а также в очном или смешанном форматах по согласованию с председателем Совета либо его заместителем.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заседания Совета посредством видеоконференцсвязи в залах совещания, подключенных к видеоконференцсвязи, принимают участие только приглашенные лица.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Ответственность за несвоевременное подтверждение и (или) участие на заседании Совета несет приглашенное лицо.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Подготовленные к рассмотрению на заседании Совета материалы вносятся рабочим органом в Аппарат Правительства Республики Казахстан не позднее чем за 3 (три) рабочих дня до заседания и должны включать: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протокольного решения;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по вопросам повестки дня заседания с позициями заинтересованных государственных органов и организаций;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презентации;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предложения к порядку ведения;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материалы по вопросам, рассматриваемым на заседании Совета.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Организацию работы Совета, подготовку документов и оформление протоколов заседаний осуществляет секретарь Совета. Секретарь не является членом Совета.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несвоевременного, а также некачественного и неполного представления материалов к заседанию председателем Совета либо по согласованию с ним его заместителем принимается решение о снятии с рассмотрения запланированного вопроса или переносе его рассмотрения на другой срок.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председателем Совета и зарегистрированный Аппаратом Правительства Республики Казахстан протокол заседания направляется для исполнения государственным органам и организациям, которым в протоколе даны соответствующие поручения.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Отдельные лица могут быть приглашены на заседание в очном формате по предложению рабочего органа и (или) указанию председателя Совета.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Ответственность за предоставляемые кандидатуры и качество материалов к совещанию возлагается на членов Совета по курируемым направлениям.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Совета принимаются простым большинством голосов и оформляются протоколом, подписываемым председательствующим.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