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bdca" w14:textId="f21b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законов Республики Казахстан от 16 января 2026 года "О банках и банковской деятельности в Республике Казахстан" и "О внесении изменений и дополнений в некоторые законодательные акты Республики Казахстан по вопросам регулирования и развития финансового рынка, связи и банкротства"</w:t>
      </w:r>
    </w:p>
    <w:p>
      <w:pPr>
        <w:spacing w:after="0"/>
        <w:ind w:left="0"/>
        <w:jc w:val="both"/>
      </w:pPr>
      <w:r>
        <w:rPr>
          <w:rFonts w:ascii="Times New Roman"/>
          <w:b w:val="false"/>
          <w:i w:val="false"/>
          <w:color w:val="000000"/>
          <w:sz w:val="28"/>
        </w:rPr>
        <w:t>Распоряжение Премьер-Министра Республики Казахстан от 16 февраля 2026 года № 18-р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законами Республики Казахстан от 16 января 2026 года "О банках и банковской деятельности в Республике Казахстан" и "О внесении изменений и дополнений в некоторые законодательные акты Республики Казахстан по вопросам регулирования и развития финансового рынка, связи и банкротства" (далее – перечень).</w:t>
      </w:r>
      <w:r>
        <w:br/>
      </w:r>
      <w:r>
        <w:rPr>
          <w:rFonts w:ascii="Times New Roman"/>
          <w:b w:val="false"/>
          <w:i w:val="false"/>
          <w:color w:val="000000"/>
          <w:sz w:val="28"/>
        </w:rPr>
        <w:t xml:space="preserve">
      </w:t>
      </w:r>
      <w:r>
        <w:rPr>
          <w:rFonts w:ascii="Times New Roman"/>
          <w:b w:val="false"/>
          <w:i w:val="false"/>
          <w:color w:val="000000"/>
          <w:sz w:val="28"/>
        </w:rPr>
        <w:t>2. Государственным органам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r>
        <w:br/>
      </w:r>
      <w:r>
        <w:rPr>
          <w:rFonts w:ascii="Times New Roman"/>
          <w:b w:val="false"/>
          <w:i w:val="false"/>
          <w:color w:val="000000"/>
          <w:sz w:val="28"/>
        </w:rPr>
        <w:t xml:space="preserve">
      </w:t>
      </w:r>
      <w:r>
        <w:rPr>
          <w:rFonts w:ascii="Times New Roman"/>
          <w:b w:val="false"/>
          <w:i w:val="false"/>
          <w:color w:val="000000"/>
          <w:sz w:val="28"/>
        </w:rPr>
        <w:t>2) принять соответствующие ведомственные акты согласно перечню;</w:t>
      </w:r>
      <w:r>
        <w:br/>
      </w:r>
      <w:r>
        <w:rPr>
          <w:rFonts w:ascii="Times New Roman"/>
          <w:b w:val="false"/>
          <w:i w:val="false"/>
          <w:color w:val="000000"/>
          <w:sz w:val="28"/>
        </w:rPr>
        <w:t xml:space="preserve">
      </w:t>
      </w:r>
      <w:r>
        <w:rPr>
          <w:rFonts w:ascii="Times New Roman"/>
          <w:b w:val="false"/>
          <w:i w:val="false"/>
          <w:color w:val="000000"/>
          <w:sz w:val="28"/>
        </w:rPr>
        <w:t xml:space="preserve">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 </w:t>
      </w:r>
      <w:r>
        <w:br/>
      </w:r>
      <w:r>
        <w:rPr>
          <w:rFonts w:ascii="Times New Roman"/>
          <w:b w:val="false"/>
          <w:i w:val="false"/>
          <w:color w:val="000000"/>
          <w:sz w:val="28"/>
        </w:rPr>
        <w:t xml:space="preserve">
      </w:t>
      </w:r>
      <w:r>
        <w:rPr>
          <w:rFonts w:ascii="Times New Roman"/>
          <w:b w:val="false"/>
          <w:i w:val="false"/>
          <w:color w:val="000000"/>
          <w:sz w:val="28"/>
        </w:rPr>
        <w:t>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указанных законов.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распоряжением</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2026 года №</w:t>
            </w:r>
          </w:p>
        </w:tc>
      </w:tr>
    </w:tbl>
    <w:bookmarkStart w:name="z11" w:id="0"/>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законами Республики Казахстан от 16 января 2026 года "О банках и банковской деятельности в Республике Казахстан" и "О внесении изменений и дополнений в некоторые законодательные акты Республики Казахстан по вопросам регулирования и развития финансового рынка, связи и банкротства"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правового акта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акта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w:t>
            </w:r>
          </w:p>
          <w:p>
            <w:pPr>
              <w:spacing w:after="20"/>
              <w:ind w:left="20"/>
              <w:jc w:val="both"/>
            </w:pPr>
          </w:p>
          <w:p>
            <w:pPr>
              <w:spacing w:after="20"/>
              <w:ind w:left="20"/>
              <w:jc w:val="both"/>
            </w:pPr>
            <w:r>
              <w:rPr>
                <w:rFonts w:ascii="Times New Roman"/>
                <w:b w:val="false"/>
                <w:i w:val="false"/>
                <w:color w:val="000000"/>
                <w:sz w:val="20"/>
              </w:rPr>
              <w:t>
Ответственный за исполнение</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Лицо, ответственное за качество, своевременность разработки и внесения правового акта</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указы Президента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Указ Президента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НБ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АФМ (по согласованию)</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Вагапов Д.В.,</w:t>
            </w: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международных товарных бирж, на которых производятся приобретение и продажа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Правительства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порядка продажи Правительству Республики Казахстан или национальному управляющему холдингу акций системно значимого банка, порядка и условий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новому инвестору, а также критериев, при наличии которых указанная продажа осуществляется с условием частичного возмещения (покрытия) из будущей чистой прибыли указанного банка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в результате урегулирования системно значимого банка, или без указанного возмещения (покрытия), а также размеров, сроков и иных условий указанного возмещения (покрытия)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Правительства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НБ (по согласованию)</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Баймагамбетов А.М</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осуществления организацией, специализирующейся на улучшении качества кредитных портфелей банков второго уровня, видов деятельности, а также требований к приобретаемым (приобретенным) организацией, специализирующейся на улучшении качества кредитных портфелей банков второго уровня, активам и правам требования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Правительства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МФ</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Темирбеков Д.О.</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в постановление Правительства Республики Казахстан от 1 июля 2021 года </w:t>
            </w:r>
          </w:p>
          <w:p>
            <w:pPr>
              <w:spacing w:after="20"/>
              <w:ind w:left="20"/>
              <w:jc w:val="both"/>
            </w:pPr>
          </w:p>
          <w:p>
            <w:pPr>
              <w:spacing w:after="20"/>
              <w:ind w:left="20"/>
              <w:jc w:val="both"/>
            </w:pPr>
            <w:r>
              <w:rPr>
                <w:rFonts w:ascii="Times New Roman"/>
                <w:b w:val="false"/>
                <w:i w:val="false"/>
                <w:color w:val="000000"/>
                <w:sz w:val="20"/>
              </w:rPr>
              <w:t>№ 457 "Об утверждении перечня отдельных видов деятельности и применения оборудования (устройства), предназначенного для приема платежей с использованием платежных карточек и (или) приема платежей с использованием системы мгновенных платежей, и признании утратившим силу постановления Правительства Республики Казахстан от 21 октября 2016 года № 604 "Об утверждении перечня отдельных видов деятельности и применения оборудования (устройства), предназначенного для приема платежей с использованием платежных карточек, и признании утратившим силу постановления Правительства Республики Казахстан от 29 октября 2014 года № 1147 "Об утверждении перечня отдельных видов деятельности и применения оборудования (устройства), предназначенного для приема платежей с использованием платежных карточек"</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Правительства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МФ</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Биржанов Е.Е.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признании утратившим силу постановления Правительства Республики Казахстан от 25 апреля 2023 года № 325 "Об определении органа, уполномоченного на выдачу разрешений второй категории на выпуск и обращение обеспеченных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Правительства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w:t>
            </w:r>
          </w:p>
          <w:p>
            <w:pPr>
              <w:spacing w:after="20"/>
              <w:ind w:left="20"/>
              <w:jc w:val="both"/>
            </w:pPr>
          </w:p>
          <w:p>
            <w:pPr>
              <w:spacing w:after="20"/>
              <w:ind w:left="20"/>
              <w:jc w:val="both"/>
            </w:pPr>
            <w:r>
              <w:rPr>
                <w:rFonts w:ascii="Times New Roman"/>
                <w:b w:val="false"/>
                <w:i w:val="false"/>
                <w:color w:val="000000"/>
                <w:sz w:val="20"/>
              </w:rPr>
              <w:t>
АФМ (по согласованию)</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Коняшкин Р.А.,</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порядка реализации государственных инвестиционных проектов, направленных на урегулирование системно значимого банка, а также мониторинга реализации таких государственных инвестиционных проектов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совместное постановление Правления Агентства Республики Казахстан по регулированию и развитию финансового рынка и Правления Национального Банка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НБ (по согласованию),</w:t>
            </w:r>
          </w:p>
          <w:p>
            <w:pPr>
              <w:spacing w:after="20"/>
              <w:ind w:left="20"/>
              <w:jc w:val="both"/>
            </w:pPr>
          </w:p>
          <w:p>
            <w:pPr>
              <w:spacing w:after="20"/>
              <w:ind w:left="20"/>
              <w:jc w:val="both"/>
            </w:pPr>
            <w:r>
              <w:rPr>
                <w:rFonts w:ascii="Times New Roman"/>
                <w:b w:val="false"/>
                <w:i w:val="false"/>
                <w:color w:val="000000"/>
                <w:sz w:val="20"/>
              </w:rPr>
              <w:t>
МНЭ, МФ</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Баймагамбетов А.М.,</w:t>
            </w:r>
          </w:p>
          <w:p>
            <w:pPr>
              <w:spacing w:after="20"/>
              <w:ind w:left="20"/>
              <w:jc w:val="both"/>
            </w:pPr>
            <w:r>
              <w:rPr>
                <w:rFonts w:ascii="Times New Roman"/>
                <w:b w:val="false"/>
                <w:i w:val="false"/>
                <w:color w:val="000000"/>
                <w:sz w:val="20"/>
              </w:rPr>
              <w:t>
</w:t>
            </w:r>
            <w:r>
              <w:rPr>
                <w:rFonts w:ascii="Times New Roman"/>
                <w:b w:val="false"/>
                <w:i w:val="false"/>
                <w:color w:val="000000"/>
                <w:sz w:val="20"/>
              </w:rPr>
              <w:t>Касенов А.Б.,</w:t>
            </w:r>
          </w:p>
          <w:p>
            <w:pPr>
              <w:spacing w:after="20"/>
              <w:ind w:left="20"/>
              <w:jc w:val="both"/>
            </w:pPr>
            <w:r>
              <w:rPr>
                <w:rFonts w:ascii="Times New Roman"/>
                <w:b w:val="false"/>
                <w:i w:val="false"/>
                <w:color w:val="000000"/>
                <w:sz w:val="20"/>
              </w:rPr>
              <w:t>
Темирбеков Д.О.</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размеров, порядка и сроков внесения банками и филиалами банков-нерезидентов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банка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совместное постановление Правления Агентства Республики Казахстан по регулированию и развитию </w:t>
            </w:r>
          </w:p>
          <w:p>
            <w:pPr>
              <w:spacing w:after="20"/>
              <w:ind w:left="20"/>
              <w:jc w:val="both"/>
            </w:pPr>
          </w:p>
          <w:p>
            <w:pPr>
              <w:spacing w:after="20"/>
              <w:ind w:left="20"/>
              <w:jc w:val="both"/>
            </w:pPr>
            <w:r>
              <w:rPr>
                <w:rFonts w:ascii="Times New Roman"/>
                <w:b w:val="false"/>
                <w:i w:val="false"/>
                <w:color w:val="000000"/>
                <w:sz w:val="20"/>
              </w:rPr>
              <w:t xml:space="preserve">
финансового рынка и Правления Национального Банка Республики Казахстан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Баймагамбетов А.М.</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определении предельных размеров годовой эффективной ставки вознаграждения по займам и микрокредитам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совместное постановление Правления Агентства Республики Казахстан по регулированию и развитию финансового рынка и Правления Национального Банка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Жамаубаев Е.К.</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порядка совершения банком с универсальной банковской лицензией, исламским банком сделок с цифровыми финансовыми активами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совместное постановление Правления Агентства Республики Казахстан по регулированию и развитию финансового рынка и Правления Национального Банка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НБ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Шолпанкулов Б.Ш.</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регистрации сделок с цифровыми финансовыми активами в системе учета держателей цифровых финансовых активов и отражений данных сделок в системе реестров держателей ценных бумаг и цифровых финансовых активов центрального депозитария, особенностей учета прав по цифровым финансовым активам, условий и порядка подтверждения прав по цифровым финансовым активам, а также порядка и особенностей регистрации залога прав по цифровым финансовым активам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АРРФР (по согласованию)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нормативные правовые акты Республики Казахстан по вопросам развития финансового рынка и рынка цифровых финансовых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требований к организациям, которые вправе выступать в качестве организации по хранению базового актива цифровых финансовых активов в отношении цифровых финансовых активов, базовым активом которых выступают финансовые инструменты, финансовый актив, имущественные права (требования), товары и (или) иное имущество, за исключением денег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w:t>
            </w:r>
          </w:p>
          <w:p>
            <w:pPr>
              <w:spacing w:after="20"/>
              <w:ind w:left="20"/>
              <w:jc w:val="both"/>
            </w:pPr>
          </w:p>
          <w:p>
            <w:pPr>
              <w:spacing w:after="20"/>
              <w:ind w:left="20"/>
              <w:jc w:val="both"/>
            </w:pPr>
            <w:r>
              <w:rPr>
                <w:rFonts w:ascii="Times New Roman"/>
                <w:b w:val="false"/>
                <w:i w:val="false"/>
                <w:color w:val="000000"/>
                <w:sz w:val="20"/>
              </w:rPr>
              <w:t xml:space="preserve">
финансового рынка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проведения оценки жизнеспособности банка, критериев наличия системных рисков и рисков существенного негативного воздействия на банковскую систему, критериев наличия критически важных банковских и иных операций, требующих обеспечения непрерывности их осуществления, а также перечня сделок (операций) на нерыночных условиях, в результате совершения которых банк несет убытки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w:t>
            </w:r>
          </w:p>
          <w:p>
            <w:pPr>
              <w:spacing w:after="20"/>
              <w:ind w:left="20"/>
              <w:jc w:val="both"/>
            </w:pPr>
          </w:p>
          <w:p>
            <w:pPr>
              <w:spacing w:after="20"/>
              <w:ind w:left="20"/>
              <w:jc w:val="both"/>
            </w:pPr>
            <w:r>
              <w:rPr>
                <w:rFonts w:ascii="Times New Roman"/>
                <w:b w:val="false"/>
                <w:i w:val="false"/>
                <w:color w:val="000000"/>
                <w:sz w:val="20"/>
              </w:rPr>
              <w:t>
финансового рынка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содержанию плана восстановления финансовой устойчивости банка, филиала банка-нерезидента Республики Казахстан, порядка и сроков его представления в уполномоченный орган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w:t>
            </w:r>
          </w:p>
          <w:p>
            <w:pPr>
              <w:spacing w:after="20"/>
              <w:ind w:left="20"/>
              <w:jc w:val="both"/>
            </w:pPr>
          </w:p>
          <w:p>
            <w:pPr>
              <w:spacing w:after="20"/>
              <w:ind w:left="20"/>
              <w:jc w:val="both"/>
            </w:pPr>
            <w:r>
              <w:rPr>
                <w:rFonts w:ascii="Times New Roman"/>
                <w:b w:val="false"/>
                <w:i w:val="false"/>
                <w:color w:val="000000"/>
                <w:sz w:val="20"/>
              </w:rPr>
              <w:t>
финансового рынка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содержанию плана урегулирования банка, порядка его разработки и актуализации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значений финансово-экономических и иных признаков ухудшения финансовой устойчивости банка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применения инструментов урегулирования банка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проведения операции по одновременной передаче активов и обязательств, а также видов активов и обязательств, подлежащих передаче при проведении указанной операции, а также порядка согласования уполномоченным органом такой операции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выдачи разрешения банку, страховой (перестраховочной) организации на создание или приобретение дочерней организации, на значительное участие в капитале организации, на создание или приобретение банком дочерней организации по управлению стрессовыми активами, отзыва и (или) отмены разрешения на создание, приобретение дочерней организации, значительное участие в капитале организаций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АРРФР (по согласованию)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выдачи согласия на назначение (избрание) на должность руководящего работника банка, банковского холдинга, филиала банка-нерезидента Республики Казахстан, страховой (перестраховочной) организации, страхового холдинга, филиала страховой (перестраховочной) организации – нерезидента Республики Казахстан, страхового брокера, филиала страхового брокера – нерезидента Республики Казахстан, единого накопительного пенсионного фонда, добровольного накопительного пенсионного фонда, акционерного общества "Фонд гарантирования страховых выплат, профессионального участника рынка ценных бумаг,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АРРФР (по согласованию)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выдачи разрешения на открытие банка, филиала банка-нерезидента Республики Казахстан, Правил выдачи банковской лицензии банкам, филиалам банков-нерезидентов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установления признаков контроля, признаков крупного участника банка, банковского холдинга, значительного участия в капитале организации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минимального рейтинга для юридических лиц и государств,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выдачи лицензии организациям, осуществляющим отдельные виды банковских операций, квалификационных требований для проведения банковских операций организациями, осуществляющими отдельные виды банковских операций, а также перечня документов, подтверждающих соответствие указанным квалификационным требованиям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осуществления инвестиционной деятельности банка, филиала банка-нерезидента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и порядка приобретения финансовых инструментов, с которыми банки с универсальной банковской лицензией, банки с базовой банковской лицензией, исламские банки осуществляют дилерскую деятельность и брокерскую деятельность на рынке ценных бумаг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w:t>
            </w:r>
          </w:p>
          <w:p>
            <w:pPr>
              <w:spacing w:after="20"/>
              <w:ind w:left="20"/>
              <w:jc w:val="both"/>
            </w:pPr>
          </w:p>
          <w:p>
            <w:pPr>
              <w:spacing w:after="20"/>
              <w:ind w:left="20"/>
              <w:jc w:val="both"/>
            </w:pPr>
            <w:r>
              <w:rPr>
                <w:rFonts w:ascii="Times New Roman"/>
                <w:b w:val="false"/>
                <w:i w:val="false"/>
                <w:color w:val="000000"/>
                <w:sz w:val="20"/>
              </w:rPr>
              <w:t xml:space="preserve">
финансового рынка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деятельности дочерней организации по управлению стрессовыми активами, а также требований к приобретаемым (приобретенным) ею активам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дополнений в постановление Правления Агентства Республики Казахстан по регулированию и развитию финансового рынка от 7 июня 2023 года № 40 "Об утверждении Правил формирования системы управления рисками и внутреннего контроля единого накопительного пенсионного фонда, добровольных накопительных пенсионных фондов"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системе управления рисками и внутреннего контроля банковского конгломерата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заключения сделок с лицами, связанными с банком особыми отношениями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признания лицами, связанными с банком, банковским конгломератом, филиалом банка-нерезидента Республики Казахстан особыми отношениями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требований к внутренней политике по оплате труда, начислению денежных вознаграждений, а также других видов материального поощрения руководящих работников банка, страховой (перестраховочной) организации,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условий распределения прибыли, начисления дивидендов по простым и (или) привилегированным акциям, проведения обратного выкупа собственных акций банком второго уровня, для обеспечения (восстановления) финансовой устойчивости и (или) оздоровления которого используются средства государственного бюджета, Национального фонда Республики Казахстан, Национального Банка Республики Казахстан и (или) его дочерних организаций, а также уменьшения крупным участником банка второго уровня, банковским холдингом доли прямого и (или) косвенного владения, и (или) пользования, и (или) распоряжения акциями банка второго уровня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руководителям и членам совета по принципам исламского финансирования в банке с универсальной банковской лицензией, осуществляющем исламские банковские операции, исламском банке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пруденциальных нормативов и лимитов для филиалов банков-нерезидентов Республики Казахстан, их предельных значений и методик расчетов, включая порядок формирования активов филиалов банков-нерезидентов Республики Казахстан, принимаемых в качестве резерва, и их минимального размера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пруденциальных нормативов для банка с универсальной банковской лицензией, банка с базовой банковской лицензией, исламского банка их предельных значений и методик расчетов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пруденциальных нормативов для банковских конгломератов, их предельных значений и методик расчетов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постановление Правления Национального Банка Республики Казахстан от 31 августа 2012 года № 282 "Об утверждении Правил публикации финансовой отчетности акционерными обществами и финансовыми организациями,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в постановление Правления Национального Банка Республики Казахстан от 26 марта 2012 года </w:t>
            </w:r>
          </w:p>
          <w:p>
            <w:pPr>
              <w:spacing w:after="20"/>
              <w:ind w:left="20"/>
              <w:jc w:val="both"/>
            </w:pPr>
          </w:p>
          <w:p>
            <w:pPr>
              <w:spacing w:after="20"/>
              <w:ind w:left="20"/>
              <w:jc w:val="both"/>
            </w:pPr>
            <w:r>
              <w:rPr>
                <w:rFonts w:ascii="Times New Roman"/>
                <w:b w:val="false"/>
                <w:i w:val="false"/>
                <w:color w:val="000000"/>
                <w:sz w:val="20"/>
              </w:rPr>
              <w:t>№ 138 "О порядке и сроках публикации финансовой отчетности банковскими и страховыми холдингами"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перечня вопросов, подлежащих проверке в рамках аудита иной информации, требований к содержанию, срокам представления аудиторской организацией аудиторского заключения по аудиту иной информации, требований к аудиторам в составе аудиторской организации, привлекаемой к аудиту иной информации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МФ</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Кеңбеил Д.М.</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перечня основных документов, подлежащих хранению, и сроков их хранения в банках второго уровня, филиалах банков – нерезидентов Республики Казахстан и организациях, осуществляющих отдельные виды банковских операций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формирования, ведения и обновления витрины данных на информационно-коммуникационной инфраструктуре банка, филиала банка-нерезидента Республики Казахстан, а также предоставления уполномоченному органу по регулированию, контролю и надзору финансового рынка и финансовых организаций доступа к витрине данных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ноябрь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формирования, ведения и обновления витрины данных на информационно-коммуникационной инфраструктуре страховой (перестраховочной) организации, филиала страховой (перестраховочной) организации – нерезидента Республики Казахстан, а также предоставления уполномоченному органу по регулированию, контролю и надзору финансового рынка и финансовых организаций доступа к витрине данных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ноябрь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управлению финансовыми продуктами, перечня финансовых продуктов (с указанием ставок и тарифов), об утверждении, изменении и прекращении предоставления которых субъект поведенческого надзора уведомляет уполномоченный орган по регулированию, контролю и надзору финансового рынка и финансовых организаций, порядка такого уведомления, а также перечня документов и сведений, прилагаемых к уведомлению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осуществлению микрофинансовой деятельности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 марта 2010 года </w:t>
            </w:r>
          </w:p>
          <w:p>
            <w:pPr>
              <w:spacing w:after="20"/>
              <w:ind w:left="20"/>
              <w:jc w:val="both"/>
            </w:pPr>
          </w:p>
          <w:p>
            <w:pPr>
              <w:spacing w:after="20"/>
              <w:ind w:left="20"/>
              <w:jc w:val="both"/>
            </w:pPr>
            <w:r>
              <w:rPr>
                <w:rFonts w:ascii="Times New Roman"/>
                <w:b w:val="false"/>
                <w:i w:val="false"/>
                <w:color w:val="000000"/>
                <w:sz w:val="20"/>
              </w:rPr>
              <w:t>№ 25 "Об утверждении Требований к осуществлению страховой организацией, филиалом страховой организации-нерезидента Республики Казахстан страховой деятельности, в том числе во взаимоотношениях с участниками страхового рынка, к договору поручения, заключаемому между страховой организацией и страховым агентом, и полномочиям страхового агента на осуществление посреднической деятельности на страховом рынке, а также минимальной программы обучения страховых агентов и требований к порядку проведения обучения"</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постановление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форм, сроков и порядка представления банками, филиалами банков – нерезидентов Республики Казахстан, организациями, осуществляющими отдельные виды банковских операций, страховыми организациями, филиалами страховых организаций – нерезидентов Республики Казахстан, организациями, осуществляющими брокерскую деятельность на рынке ценных бумаг, микрофинансовыми организациями отчетности по поступившим обращениям физических и юридических лиц</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осуществления деятельности финансовых омбудсманов и службы финансового омбудсмана, в том числе предоставления в уполномоченный орган по регулированию, контролю и надзору финансового рынка и финансовых организаций информации о поступивших и рассмотренных обращениях, а также избрания и досрочного прекращения деятельности финансового омбудсмана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функционирования платформы коллективного урегулирования задолженности заемщиков – физических лиц по договорам потребительского банковского займа и договорам о предоставлении потребительского микрокредита, не обеспеченного залогом имущества, включая условия подключения участников, уровни доступа, обмен и защиту персональных данных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требований к эмитентам и инвесторам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и к решению о выпуске указанных цифровых финансовых активов, в том числе порядка и условий признания физических лиц квалифицированными инвесторами в целях осуществления сделок с цифровыми финансовыми активами, а также перечня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 разрешенных к приобретению только за счет средств квалифицированных инвесторов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условий и выпуска, размещения, оборота (обращения) и погашения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а также в виде финансовых инструментов, выпускаемых в электронно-цифровой форме на цифровой платформе оператора платформы цифровых финансовых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(видов) имущества, которое может выступать базовым активом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и условий признания действий на рынке цифровых финансовых активов, за исключением рынка цифровых финансовых активов, базовыми активами которых выступают деньги, как совершенных в целях манипулирования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НБ (по согласованию)</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r>
              <w:rPr>
                <w:rFonts w:ascii="Times New Roman"/>
                <w:b w:val="false"/>
                <w:i w:val="false"/>
                <w:color w:val="000000"/>
                <w:sz w:val="20"/>
              </w:rPr>
              <w:t>
Шолпанкулов Б.Ш.</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формирования системы управления рисками и внутреннего контроля для микрофинансовых организаций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осуществления деятельности саморегулируемой организации в сфере микрофинансовой деятельности и саморегулируемой организации в сфере коллекторской деятельности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форм, сроков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 Правил ее представления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продления сроков исполнения письменного предписания, примененного к кредитному бюро, коллекторскому агентству, либо плана мероприятий по устранению выявленных нарушений и (или) причин, а также условий, способствовавших их совершению, в случае отсутствия возможности устранения нарушения в сроки, установленные в плане мероприятий либо письменном предписании, по причинам, не зависящим от кредитного бюро, коллекторского агентства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 и эмитентов финансовых инструментов, выпускаемых в электронно-цифровой форме на цифровой платформе оператора платформы цифровых финансовых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АФМ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некоторые нормативные правовые акты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АФМ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коллекторским агентствам и дочерним организациям по управлению стрессовыми активами, выступающим в качестве сервисных компаний, которым могут быть переданы в доверительное управление права (требования) по договорам банковского займа и (или) договорам о предоставлении микрокредита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Салимбаев Д.Н.</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и сроков предоставления банками, филиалами банков-нерезидентов Республики Казахстан и организациями, осуществляющими отдельные виды банковских операций, информации об уязвимостях в информационно-коммуникационной инфраструктуре, полученной в том числе от третьих сторон, а также о событиях и инцидентах информационной безопасности, включая сведения о нарушениях и сбоях в информационных системах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и сроков представления банками, филиалами банков-нерезидентов Республики Казахстан сведений о наличии систем управления информационной безопасностью, а также о соблюдении требований к обеспечению информационной безопасности в Национальный координационный центр информационной безопасности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проведения биометрической аутентификации банками, организациями, осуществляющими отдельные виды банковских операций, и микрофинансовыми организациями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непрерывности работы информационно-коммуникационной инфраструктуры банка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Турсунханов Н.А.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условиям осуществления банковской деятельности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рассмотрения изменений в условия договора банковского займа и договора о предоставлении микрокредита, перечня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порядка информирования банком и организацией, осуществляющей микрофинансовую деятельность, уполномоченного органа по регулированию, контролю и надзору финансового рынка и финансовых организаций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постановление Правления Агентства Республики Казахстан по регулированию и развитию финансового рынка от 16 августа 2024 года № 51 "Об утверждении Правил урегулирования коллекторскими агентствами задолженности физических лиц"</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июнь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исчисления, условий действия плавающей ставки вознаграждения по договору банковского займа, заключенному с физическим лицом, и договору банковского вклада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оказания услуг банку, филиалу банка-нерезидента Республики Казахстан по привлечению клиентов, осуществлению проверки на соответствие требованиям банка, филиала банка-нерезидента Республики Казахстан, передаче документов клиентов банку, филиалу банка-нерезидента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Абилкасымов Т.Б.</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 МО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выдачи разрешения на добровольную реорганизацию банка (банковского холдинга) либо отказа в выдаче разрешения, в том числе условий добровольного преобразования банка в организацию, осуществляющую отдельные виды банковских операций, выдачи разрешения на конвертацию банка в исламский банк и отказа в выдаче разрешения, выдачи разрешения на добровольную ликвидацию банка, выдачи разрешения на добровольное прекращение деятельности филиала банка-нерезидента Республики Казахстан, а также порядка возврата депозитов физических лиц, их перевода в другой банк или филиал банка-нерезидента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назначения и деятельности временной администрации по управлению банком, а также назначаемой после лишения банка банковской лицензии на осуществление всех видов операций, назначения и полномочий временной администрации (временного администратора) страховой (перестраховочной) организации, Правил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 перечня, форм и сроков представления временной администрацией по управлению банком, а также назначаемой после лишения банка банковской лицензии на осуществление всех видов операций, временной администрацией (временным администратором) страховой (перестраховочной) организации отчетности и иной информации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назначения и освобождения ликвидационных комиссий принудительно ликвидируемых банков, страховых (перестраховочных) организаций, принудительно прекращающих деятельность филиалов банков-нерезидентов Республики Казахстан и требований, предъявляемых к председателю и членам ликвидационной комиссии принудительно ликвидируемых банка, страховой (перестраховочной) организации, принудительно прекращающего деятельность филиала банка-нерезидента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осуществления ликвидации банков, принудительного прекращения деятельности филиалов банков-нерезидентов Республики Казахстан и требований к работе ликвидационных комиссий принудительно ликвидируемых банков, принудительно прекращающих деятельность филиалов банков-нерезидентов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установлении особенностей деятельности ликвидационных комиссий добровольно ликвидируемых банков и добровольно прекращающих деятельность филиалов банков-нерезидентов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формы, сроков и периодичности предоставления ликвидационными комиссиями отчетов и дополнительной информации добровольно и принудительно ликвидируемых банков, добровольно и принудительно прекращающих деятельность филиалов банков-нерезидентов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выбора банка, филиала банка – нерезидента, осуществляющих исламские банковские операции, филиала банка – нерезидента Республики Казахстан с универсальной банковской лицензией, осуществляющих исламские банковские операции, исламского банка и передачи им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банка, принудительно прекращающего деятельность филиала исламского банка – нерезидента Республики Казахстан, филиала банка – нерезидента Республики Казахстан с универсальной банковской лицензией, осуществляющих исламские банковские операции, исламского банка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Агентства Республики Казахстан по регулированию и развитию финансового рынка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нормативные правовые акты Республики Казахстан по вопросам микрофинансовой деятельности, признании утратившими силу постановления Правления Национального Банка Республики Казахстан от 28 ноября 2019 года № 215 "Об утверждении Правил расчета и предельного значения коэффициента долговой нагрузки заемщика организации, осуществляющей микрофинансовую деятельность" и структурных элементов нормативных правовых актов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Агентства Республики Казахстан по регулированию и развитию финансового рынка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АРРФР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Кизатов О.Т.</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постановление Правления Национального Банка Республики Казахстан от 31 декабря 2019 года № 266 "Об утверждении Правил применения мер надзорного реагирования к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юридическим лицам, исключительной деятельностью которых является инкассация банкнот, монет и ценностей"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Вагапов Д.В.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постановление</w:t>
            </w:r>
          </w:p>
          <w:p>
            <w:pPr>
              <w:spacing w:after="20"/>
              <w:ind w:left="20"/>
              <w:jc w:val="both"/>
            </w:pPr>
          </w:p>
          <w:p>
            <w:pPr>
              <w:spacing w:after="20"/>
              <w:ind w:left="20"/>
              <w:jc w:val="both"/>
            </w:pPr>
            <w:r>
              <w:rPr>
                <w:rFonts w:ascii="Times New Roman"/>
                <w:b w:val="false"/>
                <w:i w:val="false"/>
                <w:color w:val="000000"/>
                <w:sz w:val="20"/>
              </w:rPr>
              <w:t>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Баймагамбетов 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постановления Правления Национального Банка Республики Казахстан по вопросам платежей и платежных услуг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постановления Правления Национального Банка Республики Казахстан по вопросам платежей и переводов денег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порогового значения в отношении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порядок ее использования на заявленные цели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Баймагамбетов 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постановления Правления Национального Банка Республики Казахстан по вопросам валютного регулирования и валютного контроля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постановление Правления Национального Банка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Баймагамбетов 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и дополнений в некоторые постановления Правления Национального Банка Республики Казахстан по вопросам минимальных резервных требований и представления отчетности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Баймагамбетов 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и дополнения в постановление Правления Национального Банка Республики Казахстан от 25 июля 2006 года </w:t>
            </w:r>
          </w:p>
          <w:p>
            <w:pPr>
              <w:spacing w:after="20"/>
              <w:ind w:left="20"/>
              <w:jc w:val="both"/>
            </w:pPr>
          </w:p>
          <w:p>
            <w:pPr>
              <w:spacing w:after="20"/>
              <w:ind w:left="20"/>
              <w:jc w:val="both"/>
            </w:pPr>
            <w:r>
              <w:rPr>
                <w:rFonts w:ascii="Times New Roman"/>
                <w:b w:val="false"/>
                <w:i w:val="false"/>
                <w:color w:val="000000"/>
                <w:sz w:val="20"/>
              </w:rPr>
              <w:t>№ 65 "Об утверждении Правил осуществления инвестиционных операций Национального фонда Республики Казахстан"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Молдабекова А.М.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осуществления деятельности операторов обмена необеспеченных цифровых активов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осуществления деятельности операторов платформы цифровых финансовых активов, операторов торговой платформы цифровых активов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применения ограниченных мер воздействия к оператору платформы цифровых финансовых активов, оператору торговой платформы цифровых активов, эмитенту цифровых финансовых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применения мер надзорного реагирования к оператору обмена необеспеченных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 АФМ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выпуска цифровых финансовых активов, их размещения, оборота (обращения) и погашения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организациям по хранению базового актива цифрового финансового актива в отношении цифровых финансовых активов, базовым активом которых выступают деньги и их эквиваленты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эмитентов цифровых финансовых активов, базовым активом которых выступают деньги (стейблкоин)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АФМ (по согласованию)</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участников особого режима регулирования Национального Банка Республики Казахстан, осуществляющих деятельность в сфере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r>
              <w:rPr>
                <w:rFonts w:ascii="Times New Roman"/>
                <w:b w:val="false"/>
                <w:i w:val="false"/>
                <w:color w:val="000000"/>
                <w:sz w:val="20"/>
              </w:rPr>
              <w:t>
АФМ (по согласованию)</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порядка формирования системы управления рисками и внутреннего контроля для операторов обмена необеспеченных цифровых активов, операторов платформы цифровых финансовых активов и операторов торговой платформы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представления отчетности операторами обмена необеспеченных цифровых активов, операторами платформы цифровых финансовых активов, операторами торговой платформы цифровых активов и эмитентами цифровых финансовых активов в Национальный Банк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перечня офшорных зон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r>
              <w:rPr>
                <w:rFonts w:ascii="Times New Roman"/>
                <w:b w:val="false"/>
                <w:i w:val="false"/>
                <w:color w:val="000000"/>
                <w:sz w:val="20"/>
              </w:rPr>
              <w:t>
АФМ (по согласованию)</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выпуска, обращения и погашения цифровых тенге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 утверждении Правил функционирования Межбанковской системы мобильных платежей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постановление Правления Национального Банка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Шолпанкулов Б.Ш.</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признании утратившим силу совместного приказа Председателя Агентства Республики Казахстан по финансовому мониторингу от 28 февраля 2022 года № 20 и Министра цифрового развития, инноваций и аэрокосмической промышленности Республики Казахстан от 28 февраля 2022 года № 68/НҚ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лиц, осуществляющих деятельность по выпуску и обращению обеспеченных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совместный приказ Председателя Агентства Республики Казахстан по финансовому мониторингу и Министра искусственного интеллекта и цифрового развития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АФМ (по согласованию),</w:t>
            </w:r>
          </w:p>
          <w:p>
            <w:pPr>
              <w:spacing w:after="20"/>
              <w:ind w:left="20"/>
              <w:jc w:val="both"/>
            </w:pPr>
          </w:p>
          <w:p>
            <w:pPr>
              <w:spacing w:after="20"/>
              <w:ind w:left="20"/>
              <w:jc w:val="both"/>
            </w:pPr>
            <w:r>
              <w:rPr>
                <w:rFonts w:ascii="Times New Roman"/>
                <w:b w:val="false"/>
                <w:i w:val="false"/>
                <w:color w:val="000000"/>
                <w:sz w:val="20"/>
              </w:rPr>
              <w:t>
МИИЦР</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Раисов У.Е.,</w:t>
            </w:r>
          </w:p>
          <w:p>
            <w:pPr>
              <w:spacing w:after="20"/>
              <w:ind w:left="20"/>
              <w:jc w:val="both"/>
            </w:pPr>
          </w:p>
          <w:p>
            <w:pPr>
              <w:spacing w:after="20"/>
              <w:ind w:left="20"/>
              <w:jc w:val="both"/>
            </w:pPr>
            <w:r>
              <w:rPr>
                <w:rFonts w:ascii="Times New Roman"/>
                <w:b w:val="false"/>
                <w:i w:val="false"/>
                <w:color w:val="000000"/>
                <w:sz w:val="20"/>
              </w:rPr>
              <w:t>
Коняшкин Р.А.</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приказ Председателя Агентства Республики Казахстан по финансовому мониторингу от 22 февраля 2022 года № 13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Председателя Агентства Республики Казахстан по финансовому мониторингу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АФМ (по согласованию)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Раисов У.Е.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111.     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 утверждении Правил ведения единого реестра кошельков цифровых активов, использованных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и (или) иных преступных целях, включающий состав, сроки и форму предоставления информации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Председателя Агентства Республики Казахстан по финансовому мониторингу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АФМ (по согласованию), ГП (по согласованию), КНБ (по согласованию),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НБ (по согласованию)</w:t>
            </w:r>
          </w:p>
          <w:p>
            <w:pPr>
              <w:spacing w:after="20"/>
              <w:ind w:left="20"/>
              <w:jc w:val="both"/>
            </w:pPr>
            <w:r>
              <w:rPr>
                <w:rFonts w:ascii="Times New Roman"/>
                <w:b w:val="false"/>
                <w:i w:val="false"/>
                <w:color w:val="000000"/>
                <w:sz w:val="20"/>
              </w:rPr>
              <w:t>
МВД</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Раисов У.Е.,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Шолпанкулов Б.Ш.,</w:t>
            </w:r>
          </w:p>
          <w:p>
            <w:pPr>
              <w:spacing w:after="20"/>
              <w:ind w:left="20"/>
              <w:jc w:val="both"/>
            </w:pPr>
            <w:r>
              <w:rPr>
                <w:rFonts w:ascii="Times New Roman"/>
                <w:b w:val="false"/>
                <w:i w:val="false"/>
                <w:color w:val="000000"/>
                <w:sz w:val="20"/>
              </w:rPr>
              <w:t>
Аленов Б.Т.</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112.     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признании утратившим силу приказа исполняющего обязанности Председателя Агентства Республики Казахстан по финансовому мониторингу от 30 октября 2024 года № 5 "Об утверждении Правил осуществления переводов обеспеченных цифровых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Председателя Агентства Республики Казахстан по финансовому мониторингу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АФМ (по согласованию)</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Раисов У.Е.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внесении изменений в приказ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Министра финансов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МФ</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Биржанов Е.Е.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114.     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в приказ исполняющего обязанности Министра национальной экономики Республики Казахстан от 30 марта 2015 года </w:t>
            </w:r>
          </w:p>
          <w:p>
            <w:pPr>
              <w:spacing w:after="20"/>
              <w:ind w:left="20"/>
              <w:jc w:val="both"/>
            </w:pPr>
          </w:p>
          <w:p>
            <w:pPr>
              <w:spacing w:after="20"/>
              <w:ind w:left="20"/>
              <w:jc w:val="both"/>
            </w:pPr>
            <w:r>
              <w:rPr>
                <w:rFonts w:ascii="Times New Roman"/>
                <w:b w:val="false"/>
                <w:i w:val="false"/>
                <w:color w:val="000000"/>
                <w:sz w:val="20"/>
              </w:rPr>
              <w:t>№ 280 "Об утверждении Правил биржевой торговли"</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Министра торговли и интеграции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МТИ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Бижанова А.А.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115.     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признании утратившим силу приказа Министра цифрового развития, инноваций и аэрокосмической промышленности Республики Казахстан от 1 июня 2023 года </w:t>
            </w:r>
          </w:p>
          <w:p>
            <w:pPr>
              <w:spacing w:after="20"/>
              <w:ind w:left="20"/>
              <w:jc w:val="both"/>
            </w:pPr>
          </w:p>
          <w:p>
            <w:pPr>
              <w:spacing w:after="20"/>
              <w:ind w:left="20"/>
              <w:jc w:val="both"/>
            </w:pPr>
            <w:r>
              <w:rPr>
                <w:rFonts w:ascii="Times New Roman"/>
                <w:b w:val="false"/>
                <w:i w:val="false"/>
                <w:color w:val="000000"/>
                <w:sz w:val="20"/>
              </w:rPr>
              <w:t>№ 130/НҚ "Об утверждении Правил оказания государственной услуги "Выдача разрешения на выпуск и обращение обеспеченных цифровых активов"</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приказ Заместителя Премьер-Министра – Министра искусственного интеллекта и цифрового развития Республики Казахстан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Коняшкин Р.А.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признании утратившим силу приказа исполняющего обязанности Министра цифрового развития, инноваций и аэрокосмической промышленности Республики Казахстан от 26 апреля 2023 года </w:t>
            </w:r>
          </w:p>
          <w:p>
            <w:pPr>
              <w:spacing w:after="20"/>
              <w:ind w:left="20"/>
              <w:jc w:val="both"/>
            </w:pPr>
          </w:p>
          <w:p>
            <w:pPr>
              <w:spacing w:after="20"/>
              <w:ind w:left="20"/>
              <w:jc w:val="both"/>
            </w:pPr>
            <w:r>
              <w:rPr>
                <w:rFonts w:ascii="Times New Roman"/>
                <w:b w:val="false"/>
                <w:i w:val="false"/>
                <w:color w:val="000000"/>
                <w:sz w:val="20"/>
              </w:rPr>
              <w:t>№ 78/НҚ "Об утверждении Правил оформления решения о выпуске обеспеченных цифровых активов"</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Заместителя Премьер-Министра – Министра искусственного интеллекта и цифрового развития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МИИЦР, </w:t>
            </w:r>
          </w:p>
          <w:p>
            <w:pPr>
              <w:spacing w:after="20"/>
              <w:ind w:left="20"/>
              <w:jc w:val="both"/>
            </w:pPr>
          </w:p>
          <w:p>
            <w:pPr>
              <w:spacing w:after="20"/>
              <w:ind w:left="20"/>
              <w:jc w:val="both"/>
            </w:pPr>
            <w:r>
              <w:rPr>
                <w:rFonts w:ascii="Times New Roman"/>
                <w:b w:val="false"/>
                <w:i w:val="false"/>
                <w:color w:val="000000"/>
                <w:sz w:val="20"/>
              </w:rPr>
              <w:t>
АФМ (по согласованию)</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Коняшкин Р.А.,</w:t>
            </w:r>
          </w:p>
          <w:p>
            <w:pPr>
              <w:spacing w:after="20"/>
              <w:ind w:left="20"/>
              <w:jc w:val="both"/>
            </w:pPr>
          </w:p>
          <w:p>
            <w:pPr>
              <w:spacing w:after="20"/>
              <w:ind w:left="20"/>
              <w:jc w:val="both"/>
            </w:pPr>
            <w:r>
              <w:rPr>
                <w:rFonts w:ascii="Times New Roman"/>
                <w:b w:val="false"/>
                <w:i w:val="false"/>
                <w:color w:val="000000"/>
                <w:sz w:val="20"/>
              </w:rPr>
              <w:t>
Раисов У.Е.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117.     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признании утратившим силу совместного приказа Министра цифрового развития, инноваций и аэрокосмической промышленности Республики Казахстан от 8 июня 2023 года </w:t>
            </w:r>
          </w:p>
          <w:p>
            <w:pPr>
              <w:spacing w:after="20"/>
              <w:ind w:left="20"/>
              <w:jc w:val="both"/>
            </w:pPr>
          </w:p>
          <w:p>
            <w:pPr>
              <w:spacing w:after="20"/>
              <w:ind w:left="20"/>
              <w:jc w:val="both"/>
            </w:pPr>
            <w:r>
              <w:rPr>
                <w:rFonts w:ascii="Times New Roman"/>
                <w:b w:val="false"/>
                <w:i w:val="false"/>
                <w:color w:val="000000"/>
                <w:sz w:val="20"/>
              </w:rPr>
              <w:t xml:space="preserve">№ 172/НҚ и Министра национальной экономики Республики Казахстан от 12 июня 2023 года </w:t>
            </w:r>
          </w:p>
          <w:p>
            <w:pPr>
              <w:spacing w:after="20"/>
              <w:ind w:left="20"/>
              <w:jc w:val="both"/>
            </w:pPr>
            <w:r>
              <w:rPr>
                <w:rFonts w:ascii="Times New Roman"/>
                <w:b w:val="false"/>
                <w:i w:val="false"/>
                <w:color w:val="000000"/>
                <w:sz w:val="20"/>
              </w:rPr>
              <w:t>№ 106 "Об утверждении проверочного листа в сфере обеспеченных цифровых активов в отношении лиц, осуществляющих выпуск и обращение обеспеченных цифровых активов"</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Заместителя Премьер-Министра – Министра искусственного интеллекта и цифрового развития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w:t>
            </w:r>
          </w:p>
          <w:p>
            <w:pPr>
              <w:spacing w:after="20"/>
              <w:ind w:left="20"/>
              <w:jc w:val="both"/>
            </w:pPr>
          </w:p>
          <w:p>
            <w:pPr>
              <w:spacing w:after="20"/>
              <w:ind w:left="20"/>
              <w:jc w:val="both"/>
            </w:pPr>
            <w:r>
              <w:rPr>
                <w:rFonts w:ascii="Times New Roman"/>
                <w:b w:val="false"/>
                <w:i w:val="false"/>
                <w:color w:val="000000"/>
                <w:sz w:val="20"/>
              </w:rPr>
              <w:t>
МНЭ</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Коняшкин Р.А.,</w:t>
            </w:r>
          </w:p>
          <w:p>
            <w:pPr>
              <w:spacing w:after="20"/>
              <w:ind w:left="20"/>
              <w:jc w:val="both"/>
            </w:pPr>
          </w:p>
          <w:p>
            <w:pPr>
              <w:spacing w:after="20"/>
              <w:ind w:left="20"/>
              <w:jc w:val="both"/>
            </w:pPr>
            <w:r>
              <w:rPr>
                <w:rFonts w:ascii="Times New Roman"/>
                <w:b w:val="false"/>
                <w:i w:val="false"/>
                <w:color w:val="000000"/>
                <w:sz w:val="20"/>
              </w:rPr>
              <w:t>
Сагнаев Е.Е.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118.     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признании утратившим силу приказа исполняющего обязанности Министра цифрового развития, инноваций и аэрокосмической промышленности Республики Казахстан от 31 марта 2023 года </w:t>
            </w:r>
          </w:p>
          <w:p>
            <w:pPr>
              <w:spacing w:after="20"/>
              <w:ind w:left="20"/>
              <w:jc w:val="both"/>
            </w:pPr>
          </w:p>
          <w:p>
            <w:pPr>
              <w:spacing w:after="20"/>
              <w:ind w:left="20"/>
              <w:jc w:val="both"/>
            </w:pPr>
            <w:r>
              <w:rPr>
                <w:rFonts w:ascii="Times New Roman"/>
                <w:b w:val="false"/>
                <w:i w:val="false"/>
                <w:color w:val="000000"/>
                <w:sz w:val="20"/>
              </w:rPr>
              <w:t>№ 124/НҚ "Об утверждении Перечня видов обеспеченных цифровых активов, признаваемых на территории Республики Казахстан"</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Заместителя Премьер-Министра – Министра искусственного интеллекта и цифрового развития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МИИЦР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Коняшкин Р.А.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119.     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 внесении изменений в приказ Министра энергетики Республики Казахстан от 25 июля 2023 года </w:t>
            </w:r>
          </w:p>
          <w:p>
            <w:pPr>
              <w:spacing w:after="20"/>
              <w:ind w:left="20"/>
              <w:jc w:val="both"/>
            </w:pPr>
          </w:p>
          <w:p>
            <w:pPr>
              <w:spacing w:after="20"/>
              <w:ind w:left="20"/>
              <w:jc w:val="both"/>
            </w:pPr>
            <w:r>
              <w:rPr>
                <w:rFonts w:ascii="Times New Roman"/>
                <w:b w:val="false"/>
                <w:i w:val="false"/>
                <w:color w:val="000000"/>
                <w:sz w:val="20"/>
              </w:rPr>
              <w:t>№ 275 "Об определении Требований к подключению цифровых майнеров к электрическим сетям"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приказ Министра энергетики Республики Казахстан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МЭ</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Март 2026 года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Есимханов С.К.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АРРФР – Агентство Республики Казахстан по регулированию и развитию финансового рынка;</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МО – Министерство обороны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МНЭ – Министерство национальной экономики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МИИЦР – Министерство искусственного интеллекта и цифрового развития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МТИ – Министерство торговли и интеграции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НБ –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АФМ – Агентство Республики Казахстан по финансовому мониторингу;</w:t>
      </w:r>
      <w:r>
        <w:br/>
      </w: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КНБ – Комитет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МВД – Министерство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МЭ – Министерство энергетики Республики Казахстан.</w:t>
      </w:r>
      <w:r>
        <w:br/>
      </w:r>
      <w:r>
        <w:rPr>
          <w:rFonts w:ascii="Times New Roman"/>
          <w:b w:val="false"/>
          <w:i w:val="false"/>
          <w:color w:val="000000"/>
          <w:sz w:val="28"/>
        </w:rPr>
        <w:t xml:space="preserve">
      </w:t>
      </w:r>
      <w:r>
        <w:rPr>
          <w:rFonts w:ascii="Times New Roman"/>
          <w:b w:val="false"/>
          <w:i w:val="false"/>
          <w:color w:val="000000"/>
          <w:sz w:val="28"/>
          <w:u w:val="single"/>
        </w:rPr>
        <w:t>_</w:t>
      </w:r>
      <w:r>
        <w:rPr>
          <w:rFonts w:ascii="Times New Roman"/>
          <w:b w:val="false"/>
          <w:i w:val="false"/>
          <w:color w:val="000000"/>
          <w:sz w:val="28"/>
          <w:u w:val="single"/>
        </w:rPr>
        <w:t>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