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0bec" w14:textId="0af0b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Закона Республики Казахстан от 30 декабря 2025 года "О внесении изменений и дополнений в некоторые законодательные акты Республики Казахстан по вопросам архивного дела и ограничения распространения противоправного контента"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февраля 2026 года № 15-р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актов, принятие которых обусловлено Законом Республики Казахстан от 30 декабря 2025 года "О внесении изменений и дополнений в некоторые законодательные акты Республики Казахстан по вопросам архивного дела и ограничения распространения противоправного контента" (далее – перечень).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разработать и в установленном порядке внести на утверждение Президента Республики Казахстан и в Правительство Республики Казахстан проекты правовых актов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принять соответствующие ведомственные акты согласно перечню;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ежемесячно, не позднее 30 числа, размещать на общедоступном государственном объекте информатизации информацию о разработке и принятии правовых актов согласно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Министерству юстиции Республики Казахстан анализировать, обобщать и ежемесячно, не позднее 5 числа, размещать на общедоступном государственном объекте информатизации сводную информацию по реализации указанного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распоряжением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" января 2026 года №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правовых актов, принятие которых обусловлено Законом Республики Казахстан от 30 декабря 2025 года "О внесении изменений и дополнений в некоторые законодательные акты Республики Казахстан по вопросам архивного дела и ограничения распространения противоправного контента"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исполнение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Лицо, ответственное за качество, своевременность разработки и внесение правового акта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утверждении Правил и условий присвоения статуса "Национальный" государственным архивам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 Президента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постановление Правительства Республики Казахстан от 4 октября 2023 года № 866 "О некоторых вопросах Министерства культуры и информации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дополнений в совместный приказ Министра информации и коммуникаций Республики Казахстан от 9 ноября 2018 года № 473 и Министра национальной экономики Республики Казахстан от 15 ноября 2018 года № 69 "Об утверждении критериев оценки степени риска и проверочного листа за соблюдением законодательства Республики Казахстан о масс-медиа"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совместный приказ Министра культуры и информации Республики Казахстан и 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К. Ж., Сагнаев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в приказ Министра культуры и спорта Республики Казахстан от 3 мая 2019 года № 125 "Об утверждении Правил выдачи прокатного удостоверения на фильм"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национальной экономики Республики Казахстан от 13 мая 2019 года № 37 "Об утверждении Правил размещения наружной (визуальной) рекламы на открытом пространстве за пределами помещений в населенных пунктах, в полосе отвода автомобильных дорог общего пользования, на открытом пространстве за пределами помещений вне населенных пунктов и вне полосы отвода автомобильных дорог общего пользования"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национальной экономики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Сагнаев Е.Е.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в приказ Министра информации и общественного развития Республики Казахстан от 27 сентября 2022 года № 409 "Об утверждении Правил взаимодействия государственных органов по вопросам соблюдения в сетях телекоммуникаций требований законодательства Республики Казахстан"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2026 года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К. 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культуры и спорта Республики Казахстан от 9 августа 2023 года № 215 "Об утверждении Правил комплектования, хранения, учета и использования документов Национального архивного фонда и других архивных документов государственными и специальными государственными архивами"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приказ Министра культуры и спорта Республики Казахстан от 25 августа 2023 года № 235 "Об утверждении Правил приема, хранения, учета и использования документов Национального архивного фонда и других архивных документов ведомственными и частными архивами"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изменения и дополнений в приказ Министра культуры и спорта Республики Казахстан от 25 августа 2023 года № 236 "Об утверждении Правил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Сыдыков А.Ж.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дополнений в приказ исполняющего обязанности Министра культуры и информации Республики Казахстан от 17 октября 2024 года № 488-НҚ "Об утверждении Правил оказания государственных услуг в области масс-медиа"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 Министра культуры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 2026 года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Искаков К. Ж.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МКИ – Министерство культуры и информации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МНЭ – Министерство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