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cd6879" w14:textId="bcd687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создании рабочей группы по разработке обновленного определяемого на национальном уровне вклада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Распоряжение Премьер-Министра Республики Казахстан от 4 сентября 2025 года № 144-р.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>
      В целях разработки обновленного определяемого на национальном уровне вклада и выработки предложений: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Создать рабочую группу по разработке обновленного определяемого на национальном уровне вклада (далее – рабочая группа) в составе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распоряжению.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Рабочей группе в срок до 1 ноября 2025 года разработать проект обновленного определяемого на национальном уровне вклада и внести в Правительство Республики Казахстан.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распоряжения возложить на Первого заместителя Премьер-Министра Республики Казахстан Скляра Р.В.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распоряжению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" " 2025 года № </w:t>
            </w:r>
          </w:p>
        </w:tc>
      </w:tr>
    </w:tbl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 </w:t>
      </w:r>
      <w:r>
        <w:br/>
      </w:r>
      <w:r>
        <w:rPr>
          <w:rFonts w:ascii="Times New Roman"/>
          <w:b/>
          <w:i w:val="false"/>
          <w:color w:val="000000"/>
        </w:rPr>
        <w:t>рабочей группы по разработке обновленного определяемого на национальном уровне вклада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– c изменением, внесенным постановлением Правительства РК от 19.11.2025 </w:t>
      </w:r>
      <w:r>
        <w:rPr>
          <w:rFonts w:ascii="Times New Roman"/>
          <w:b w:val="false"/>
          <w:i w:val="false"/>
          <w:color w:val="ff0000"/>
          <w:sz w:val="28"/>
        </w:rPr>
        <w:t>№ 981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Первый заместитель Премьер-Министра Республики Казахстан, руководитель 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вице-министр экологии и природных ресурсов Республики Казахстан, заместитель руководителя 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директор Департамента климатической политики Министерства экологии и природных ресурсов Республики Казахстан, секретарь 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Министра иностранных дел Республики Казахстан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Агентства по стратегическому планированию и реформам Республики Казахстан (по согласованию)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вице-министр сельского хозяйства Республики Казахстан 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науки и высшего образования Республики Казахстан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здравоохранения Республики Казахстан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труда и социальной защиты населения Республики Казахстан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вице-министр транспорта Республики Казахстан 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финансов Республики Казахстан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вице-министр промышленности и строительства Республики Казахстан 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первый вице-министр торговли и интеграции Республики Казахстан 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водных ресурсов и ирригации Республики Казахстан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по чрезвычайным ситуациям Республики Казахстан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вице-министр национальной экономики Республики Казахстан 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искусственного интеллекта и цифрового развития Республики Казахстан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вице-министр энергетики Республики Казахстан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заведующий Отделом индустриального и инфраструктурного развития Аппарата Правительства Республики Казахстан 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представитель Совета иностранных инвесторов при Президенте Республики Казахстан (по согласованию)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правления Национальной палаты предпринимателей Республики Казахстан "Атамекен" (по согласованию)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председателя правления акционерного общества "Национальный инвестиционный холдинг "Байтерек" (по согласованию)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генеральный директор объединения юридических лиц "Казахстанская ассоциация региональных экологических инициатив "ECOJER" (по согласованию)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акционерного общества "Жасыл даму" (по согласованию)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исполнительный директор объединения юридических лиц "Казахстанская ассоциация организаций нефтегазового и энергетического комплекса "KAZENERGY" (по согласованию)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Департамента энергетических и горнорудных активов акционерного общества "Фонд национального благосостояния "Самрук-Қазына" (по согласованию)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Департамента нефтегазовых активов акционерного общества "Фонд национального благосостояния "Самрук-Қазына" (по согласованию)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директор Департамента "Энергоэффективность, инновационное развитие и экологическая безопасность" акционерного общества "Самрук-Энерго" (по согласованию)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правления некоммерческого акционерного общества "Международный центр зеленых технологий и инвестиционных проектов" (по согласованию)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исполнительный директор объединения юридических лиц "Республиканская ассоциация горнодобывающих и горно-металлургических предприятий" (по согласованию)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вице-президент объединения юридических лиц "Союз химиков Республики Казахстан" (по согласованию)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исполнительный директор объединения юридических лиц "Казахстанская ассоциация производителей цемента и бетона "QAZCEM" (по согласованию)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исполнительный директор саморегулируемой организации "Казахстанская ассоциация по управлению отходами "KazWaste" (по согласованию)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объединения юридических лиц "Казахстанская электроэнергетическая ассоциация" (по согласованию)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постоянного представителя Программы развития Организации Объединенных Наций в Казахстане (по согласованию)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эксперт по изменению климата представительства Германского общества по международному сотрудничеству GIZ (по согласованию)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</w:t>
      </w:r>
    </w:p>
    <w:bookmarkEnd w:id="4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