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0fc6" w14:textId="2420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16 июля 2025 года "О внесении изменений и дополнений в некоторые законодательные акты Республики Казахстан по вопросам военно-патриотического воспитания, воинской службы и перераспределения функций отдельных центральных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августа 2025 года № 141-р.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16 июля 2025 года "О внесении изменений и дополнений в некоторые законодательные акты Республики Казахстан по вопросам военно-патриотического воспитания, воинской службы и перераспределения функций отдельных центральных государственных органов"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2025 года № 141-р.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16 июля 2025 года "О внесении изменений и дополнений в некоторые законодательные акты Республики Казахстан по вопросам военно-патриотического воспитания, воинской службы и перераспределения функций отдельных центральных государственных органов"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принятие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 Президента Республики Казахстан от 25 августа 1992 года № 870 "О военной присяге"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 Президента Республики Казахстан от 5 июля 2007 года № 364 "Об утверждении общевоинских уставов Вооруженных Сил, других войск и воинских формирований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 Президента Республики Казахстан от 25 августа 2011 года № 144 "О военной форме одежды и знаках различия Вооруженных Сил, других войск и воинских формирований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15 мая 2012 года № 620 "Об утверждении Правил организации и проведения призыва граждан Республики Казахстан на воинскую службу"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14 октября 2019 года № 759 "Об утверждении Правил формирования, размещения и выполнения государственного оборонного заказа"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17 октября 2019 года № 772 "Об утверждении Правил ценообразования на товары (продукцию) военного назначения, товары (продукцию) двойного назначения (применения), работы военного назначения и услуги военного назначения в рамках государственного оборонного заказа"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31 октября 2019 года № 812 "Об утверждении Правил осуществления контроля за качеством выполнения государственного оборонного заказа в организациях независимо от форм собственности"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6 ноября 2019 года № 832 "Об утверждении Правил передачи, реализации, ликвидации посредством уничтожения, утилизации, захоронения и переработки неиспользуемого имущества, а также предоставления в имущественный наем (аренду) неиспользуемых оборонных объектов"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Исакулов Р.Е.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29 ноября 2019 года № 896 "Об утверждении Правил оборота вооружения и военной техники"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Исакулов Р.Е.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постановление Правительства Республики Казахстан от 2 июня 2022 года № 357 "Об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24 августа 2022 года № 597 "Об утверждении Правил военно-патриотического воспитания граждан"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4 октября 2023 года № 864 "Некоторые вопросы Министерства промышленности и строительства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24 ноября 2023 года № 1039 "Об утверждении Концепции военно-патриотического воспитания молодежи до 2030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подготовки военнослужащих к управлению транспортными средствами, приема экзаменов и выдачи водительских удостоверений военнослужащих на право управления транспортными средствами, принадлежащими Вооруженным Силам Республики Казахстан, другим войскам и воинским формированиям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МВД, МЧС, КНБ (по согласованию), СГО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мониторинга и анализа качества военной подготовки в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деятельности военной кафедры (военного факультета)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программ военной подготовки на военной кафедре (военном факультете)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организации учебного процесса на военной кафедре (военном факультете)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создания и ликвидации военной кафедры (военного факультета) в организации высшего и (или) послевузовского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прохождения курсовой подготовки военнообязанных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образовательной программы педагогической переподготовки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углубленной допризывной подготовки по специализированным общеобразовательным учебным программам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образовательной программы дополнительного образования по допризывной подготовке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 территориальных координационных советах по военно-патриотическому воспитанию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образовательной программы повышения квалификации граждан, осуществляющих начальную военную, допризывную и углубленную допризывную подготовку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и утверждении положения о территориальном координационном совете по военно-патриотическому воспитанию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 городов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Абильмажинов Т.Т.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образования и науки Республики Казахстан от 22 февраля 2013 года № 50 "Об утверждении номенклатуры видов организаций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МТиЗСН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Мелдебекова М.Т.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внутренних дел Республики Казахстан от 2 декабря 2014 года № 862 "Об утверждении Правил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образования и науки Республики Казахстан от 4 декабря 2014 года № 506 "Об утверждении Правил предоставления академических отпусков обучающимся в организациях технического и профессионального, послесреднего образования"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10 марта 2015 года № 200 "Об утверждении Правил возмещения государству бюджетных средств, затраченных на обучение военнослужащих Национальной гвардии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обороны Республики Казахстан от 27 мая 2015 года № 277 "Об утверждении норм снабжения вещевым имуществом военнослужащих, воинских частей и учреждений Вооруженных Сил Республики Казахстан на мирное время"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обороны Республики Казахстан от 18 июня 2015 года № 353 "Об утверждении норм снабжения продовольствием, кормами, оборудованием, столово-кухонной посудой и техникой продовольственной службы Вооруженных Сил Республики Казахстан на мирное время"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обороны Республики Казахстан от 30 декабря 2015 года № 746 "Об утверждении Реестра должностей гражданских служащих (за исключением квалифицированных рабочих) воинских частей и учреждений Вооруженных Сил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Председателя Комитета национальной безопасности Республики Казахстан от 13 января 2016 года № 2 "Об утверждении Правил приема на обучение в военные, специальные учебные заведения органов национальной безопасности Республики Казахстан, реализующие образовательные программы высшего образования"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Наймантаев А.Т.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обороны Республики Казахстан от 22 января 2016 года № 31 "Об утверждении Правил организации и осуществления учебного процесса, учебно-методической и научно-методической деятельности в военных учебных заведениях, подведомственных Министерству обороны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обороны Республики Казахстан от 22 января 2016 года № 35 "Об утверждении Правил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внутренних дел Республики Казахстан от 26 января 2016 года № 77 "Об утверждении Правил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образования и науки Республики Казахстан от 27 января 2016 года № 83 "Об утверждении Правил и условий проведения аттестации педагогов"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Мелдебекова М.Т.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обороны Республики Казахстан от 24 января 2017 года № 28 "Об утверждении Правил учета военнообязанных и призывников"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обороны Республики Казахстан от 12 июля 2017 года № 347 "Об утверждении Правил начальной военной подготовки"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обороны Республики Казахстан от 24 июля 2017 года № 375 "Об утверждении Правил военной подготовки по программам офицеров запаса и сержантов запаса"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обороны Республики Казахстан от 29 июля 2017 года № 398 "Об утверждении Правил военной подготовки по дополнительным образовательным программам"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обороны Республики Казахстан от 2 августа 2017 года № 411 "Об утверждении Правил организации и использования учебно-материальной базы военных учебных заведений и военных кафедр"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обороны Республики Казахстан от 4 августа 2017 года № 414 "Об утверждении Правил организации питания в Вооруженных Силах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обороны Республики Казахстан от 7 августа 2017 года № 419 "Об утверждении Правил отчисления из военных учебных заведений Министерства обороны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обороны Республики Казахстан от 24 августа 2017 года № 476 "Об утверждении Правил ношения военной формы одежды и знаков различия Вооруженных Сил, других войск и воинских формирований Республики Казахстан, а также других знаков"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образования и науки Республики Казахстан от 31 октября 2018 года № 600 "Об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высшего образования и науки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Ешенкулов Т.И.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цифрового развития, оборонной и аэрокосмической промышленности Республики Казахстан от 24 апреля 2019 года № 53/НҚ "Об утверждении квалификационных требований для осуществления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обслуживание, и перечня документов, подтверждающих соответствие 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Исакулов Р.Е.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цифрового развития, оборонной и аэрокосмической промышленности Республики Казахстан от 24 апреля 2019 года № 54/НҚ "Об утверждении квалификационных требований для осуществления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и перечня документов, подтверждающих соответствие 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Исакулов Р.Е.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индустрии и инфраструктурного развития Республики Казахстан от 29 августа 2019 года № 675 "Об утверждении Правил предоставления мер государственной поддержки организациям оборонно-промышленного комплекса"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Исакулов Р.Е.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индустрии и инфраструктурного развития Республики Казахстан от 3 сентября 2019 года № 687 "Об утверждении Правил сертификации и выдачи сертификата организации по техническому обслуживанию и ремонту авиационной техники государственной авиации"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Исакулов Р.Е.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индустрии и инфраструктурного развития Республики Казахстан от 3 сентября 2019 года № 688 "Об утверждении Сертификационных требований к организациям по техническому обслуживанию и ремонту авиационной техники государственной авиации"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Исакулов Р.Е.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индустрии и инфраструктурного развития Республики Казахстан от 7 ноября 2019 года № 829 "Об утверждении Правил организации и проведения научных исследований в рамках государственного оборонного заказа"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Исакулов Р.Е.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индустрии и инфраструктурного развития Республики Казахстан от 20 ноября 2019 года № 862 "Об утверждении Правил проведения испытаний результатов опытно-конструкторских и технологических работ"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индустрии и инфраструктурного развития Республики Казахстан от 22 ноября 2019 года № 876 "Об утверждении Правил проведения экспертизы научных исследований в рамках государственного оборонного заказа"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Исакулов Р.Е.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индустрии и инфраструктурного развития Республики Казахстан от 27 декабря 2019 года № 945 "Об утверждении Правил разработки, согласования, утверждения, регистрации, учета, изменения, пересмотра, отмены и введения в действие военных национальных стандартов, используемых для нужд Вооруженных Сил Республики Казахстан, других войск и воинских формирований"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Исакулов Р.Е.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приказ Министра науки и высшего образования Республики Казахстан от 17 марта 2020 года № 110 "Об утверждении Правил педагогической переподготовки"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науки и высшего образования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Ешенкулов Т.И.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обороны Республики Казахстан от 21 декабря 2020 года № 716 "Об утверждении Правил проведения военно-врачебной экспертизы и Положения о комиссиях военно-врачебной экспертизы в Вооруженных Силах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Мелдебекова М.Т.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обороны Республики Казахстан от 18 августа 2022 года № 684 "Об утверждении Правил взаимодействия структурных подразделений Министерства обороны, Генерального штаба и Вооруженных Сил Республики Казахстан при формировании государственного оборонного заказа и осуществлении государственных закупок в интересах Министерства обороны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просвещения Республики Казахстан от 27 августа 2022 года № 381 "Об утверждении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просвещения Республики Казахстан от 31 августа 2022 года № 385 "Об утверждении Типовых правил деятельности организаций образования соответствующих типов и видов, за исключением организаций высшего и послевузовского образования"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Мелдебекова М.Т.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обороны Республики Казахстан от 26 сентября 2022 года № 834 "Об утверждении Правил по организации социальной адаптации лиц, увольняемых из Вооруженных Сил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Бурамбаев С.Ж.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обороны Республики Казахстан от 25 ноября 2022 года № 1111 "Об утверждении Инструкции по работе военных представительств Министерства обороны Республики Казахстан в организациях, независимо от форм собственности"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Жазыкбаев Ш.С.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Председателя Комитета национальной безопасности Республики Казахстан от 4 июня 2024 года № 75/қе "Об утверждении Правил отчисления сотрудников и военнослужащих органов национальной безопасности Республики Казахстан из военных, специальных учебных заведений или организаций образования иностранных государств"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Наймантаев А.Т.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приказ 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 "Об утверждении Правил назначения на должности, освобождения от должностей первых руководителей и педагогов государственных организаций образования"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приказ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МТиСЗН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Мелдебекова М.Т.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МТиСЗН – Министерство труда и социальной защиты населения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СГО – Служба государственной охраны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