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b32d" w14:textId="034b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17 июля 2025 года "О внесении изменений и дополнений в некоторые законодательные акты Республики Казахстан по вопросам развития столицы и городов республиканского значения, национальных проектов, предпринимательства и оптимизации функций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августа 2025 года № 133-р.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17 июля 2025 года "О внесении изменений и дополнений в некоторые законодательные акты Республики Казахстан по вопросам развития столицы и городов республиканского значения, национальных проектов, предпринимательства и оптимизации функций государственных органов"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Местным представительным, исполнительным органам разработать и принять соответствующие правовые акты согласно перечню.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О. 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2025 года № 133-р.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17 июля 2025 года "О внесении изменений и дополнений в некоторые законодательные акты Республики Казахстан по вопросам развития столицы и городов республиканского значения, национальных проектов, предпринимательства и оптимизации функций государственных органов"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Правительства РК от 16.10.2025 </w:t>
      </w:r>
      <w:r>
        <w:rPr>
          <w:rFonts w:ascii="Times New Roman"/>
          <w:b w:val="false"/>
          <w:i w:val="false"/>
          <w:color w:val="ff0000"/>
          <w:sz w:val="28"/>
        </w:rPr>
        <w:t>№ 166-р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указы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Указ Президента Республики Казахстан от 4 июля 2025 года № 932 "О некоторых вопросах Совета по управлению Национальным фондом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технического оператора в сфере жилищных отношений и жилищно-коммунального хозяйства национального проекта по модернизации энергетического и коммунального секторов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границ санитарно-защитной зеленой зоны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29 декабря 2009 года № 2225 "Об утверждении перечня бюджетных инвестиционных проектов, не требующих разработки технико-экономического обоснования"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19 августа 2022 года № 581 "Некоторые вопросы Министерства просвещения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Мелдебекова М.Т.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4 октября 2023 года № 862 "Некоторые вопросы Министерства транспорта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Р.С.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2 мая 2025 года № 303 "Об утверждении Правил проведения экспертизы проектов общестранового значения,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благосостояния, а также рассмотрения наличия альтернативных источников финансирования таких проектов"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6 февраля 2012 года № 207 "Об утверждении Правил присвоения статуса международных школ"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Мелдебекова М.Т.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21 ноября 2014 года № 1222 "Об утверждении Правил предоставления жилищ гражданам, оставшимся без жилища в результате чрезвычайной ситуации"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распоряжением Правительства РК от 17.10.2025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166-р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14 марта 2016 года № 137 "Об утверждении перечня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Ташимбаев Т.Г.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29 мая 2020 года № 336 "Об утверждении Правил назначения Правительством Республики Казахстан на должности, освобождения от должностей и аттестации первых руководителей отдельных государственных организаций высшего и (или) послевузовского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6 июня 2023 года № 448 "Об утверждении перечня видов экономической деятельности, относящихся к креативной индустрии"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30 июня 2023 года № 527 "Об утверждении Правил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 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нормативное постановление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Высшей аудиторской палаты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 Ю.Ф.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переоформления прав на земельные участки собственников земельных участков и землепользователей, которым права на земельный участок не могут принадлежать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создания, деятельности, оснащения, в том числе транспортными средствами, мобильных групп в органах государственных доходов и таможенных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требования об остановке транспортного средства, требования о доставке автомобильного транспортного средства, а также акта об остановке автомобильного транспортного средства и Правил по его заполнению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Правил доставки автомобильного транспортного средства и находящихся в нем товаров в место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определении Правил перевозки (транспортировки) задержанных автомобильных транспортных средств и находящихся в нем товаров в место 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Правил действий должностных лиц органов государственных доходов при остановке автомобильных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оценки потребностей лиц с инвалидностью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 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создания, сохранения и использования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состава и положения об апелляционной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Ташимбаев Т.Г.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видов экономической деятельности, относящихся к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назначения на должности и освобождения от должностей первых руководителей отдельных государственных организаций высшего и (или) послевузовского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 статуса международных школ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Мелдебекова М.Т.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программы и методики, направленных на формирование законопослушного поведения обучающихся и воспитанников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 на работу и расторжения трудового договора c работниками государственного предприятия, применения мер поощрения и наложения взыскания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иммигрантов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распоряжением Правительства РК от 17.10.2025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166-р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порядка предоставления жилищ гражданам, оставшимся без жилища в результате чрезвычайной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лимитов государственных обязательств по проектам строительства "под ключ" Правительства Республики Казахстан и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учета исполнения государственным казначейством государственных обязательств по проектам строительства "под ключ"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конкурсной документации проектов модернизации и строительства энергетической и коммунальной инфраструктуры в рамках реализации национального проекта по модернизации энергетического и коммунального секторов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планирования, отбора, согласования проектов, мониторинга процессов проектирования, строительства и (или) эксплуатации в сфере жилищных отношений и жилищно-коммунального хозяйства в рамках реализации национального проекта по модернизации энергетического и коммунального секторов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порядка для обеспечения информационной безопасности в сфере водоснабжения и (или)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Дубирова Ж.Б.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отраслевого центра информационной безопасности в сфере водоснабжения и (или)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Дубирова Ж.Б.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электронной платформы закупок национального проекта по модернизации энергетического и коммунального секторов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Дубирова Ж.Б.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администратора электронной платформы закупок национального проекта по модернизации энергетического и коммунального секторов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Дубирова Ж.Б.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закупок работ и услуг, отбора проектов и поставщиков, заключения договоров в рамках реализации национального проекта по модернизации энергетического и коммунального секторов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приобретения товаров у казахстанских товаропроизводителей и заключения офтейк-контрактов в рамках национального проекта по модернизации энергетического и коммунального секторов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О.С.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организации, формирования и функционирования единой государственной информационной системы управления водоснабжением и водоотведением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Дубирова Ж.Б.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ведения и функционирования единой государственной системы управления топливно-энергетическим комплексом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оператора информационно-коммуникационной инфраструктуры в сфере топливно-энергетического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информационной безопасности в сфере топливно-энергетического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отраслевого центра информационной безопасности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топливно-энергетического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рассмотрения заявок субъектов естественных монополий для определения механизма финансирования и (или) субсидирования части ставки вознаграждения по займу по проектам модернизации и строительства энергетической и коммунальной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субсидирования ставки вознаграждения по займам, получаемым субъектами естественных монополий, а также по государственным ценным бумагам, выпускаемым местными исполнительными органами, по проектам, реализуемым в рамках национального проекта по модернизации энергетического и коммунального секторов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труда и социальной защиты населения Республики Казахстан от 22 июля 2013 года № 329-Ө-М "Об утверждении Правил присвоения или продления статуса кандаса"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26 июня 2025 года № 325 "О некоторых вопросах бюджетного кредитования"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дополнения в приказ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30 марта 2015 года № 248 "Об утверждении Правил функционирования автоматизированной системы коммерческого учета электрической энергии для субъектов оптового рынка электрической энергии"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28 августа 2015 года № 621 "Об утверждении правил выбора, монтажа и эксплуатации приборов учета воды в системах водоснабжения и водоотведения"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Республики Казахстан по делам государственной службы и противодействию коррупции от 21 февраля 2017 года № 40 "О некоторых вопросах занятия административной государственной должности"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Муксимов С.С.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19 ноября 2019 года № 90 "Об утверждении Правил формирования тарифов"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культуры и спорта Республики Казахстан от 14 апреля 2020 года № 87 "Об установлении ставок арендной платы за использование памятников истории и культуры, находящихся в государственной собственности"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индустрии и инфраструктурного развития Республики Казахстан от 29 апреля 2020 года № 249 "Об утверждении перечня коммунальных услуг и Типовых правил предоставления коммунальных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Дубирова Ж.Б.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исполняющего обязанности Министра здравоохранения Республики Казахстан от 14 октября 2020 года № ҚР ДСМ-130/2020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проведения аттестации на профессиональную компетентность специалистов в области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6 января 2021 года № 3 "Об утверждении типовых регламентов оказания услуг с четким порядком действий сотрудников субъектов естественных монополий"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культуры и спорта Республики Казахстан от 15 декабря 2021 года № 387 "Об утверждении Правил субсидирования затрат туроператоров в сфере въездного туризма за каждого иностранного туриста"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культуры и спорта Республики Казахстан от 29 декабря 2021 года № 407 "Об утверждении Правил возмещения части затрат субъектов предпринимательства по приобретению оборудования и техники для горнолыжных курортов"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туризма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25 мая 2023 года № 79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торговли и интеграции Республики Казахстан от 22 июня 2023 года № 242-НҚ "Об утверждении Правил организации деятельности торговых рынков, требований к содержанию территории, оборудованию и оснащению торгового рынка"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исполняющего обязанности Министра энергетики Республики Казахстан от 22 сентября 2023 года № 348 "Об утверждении Правил подготовки генеральной схемы газификации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внутренних дел Республики Казахстан от 9 сентября 2024 года № 677 "Об утверждении Правил регистрации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энергетики Республики Казахстан от 10 января 2025 года № 4-н/қ "Об утверждении Правил передачи данных теплопроизводящими и теплотранспортирующими субъектами в единую государственную систему управления топливно-энергетическим комплексом"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совместный приказ Министра энергетики Республики Казахстан от 26 марта 2025 года № 135-н/қ и Министра промышленности и строительства Республики Казахстан от 3 апреля 2025 года № 112 "Об утверждении Правил учета тепловой энергии и теплоносителя"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Заместителя Премьер-Министра – Министра национальной экономики Республики Казахстан от 27 мая 2025 года № 37 "Об утверждении Методики расчетов прогнозных сведений о состоянии государственных финансов и Методики определения лимитов правительственного долга, долга местных исполнительных органов, предоставления государственных гарантий, предоставления государственных гарантий по поддержке экспорта, государственных обязательств по проектам государственно-частного партнерства Правительства Республики Казахстан, государственных обязательств по проектам государственно-частного партнерства местных исполнительных органов, предоставления поручительств государства, внешнего долга субъектов квазигосударственного сектора, определения критериев и формирования перечня субъектов квазигосударственного сектора, которым предоставлено право привлечения внешних займов"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приказ Заместителя Премьер-Министра – Министра национальной экономики Республики Казахстан от 27 мая 2025 года № 38 "Об утверждении типовой методики расчетов трансфертов общего характера"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Заместителя Премьер-Министра – Министра национальной экономики Республики Казахстан от 27 мая 2025 года № 40 "Об утверждении Правил планирования трансфертов общего характера, включающих порядок взаимодействия центральных и местных исполнительных органов, других организаций, порядок представления и согласования центральными уполномоченными органами соответствующей отрасли (сферы) и местными исполнительными органами форм, перечней показателей, необходимых для расчета трансфертов общего характера, и порядок проведения мониторинга их использования"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30 мая 2025 года № 271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национальной экономики Республики Казахстан от 28 июня 2025 года № 59 "Об утверждении Правил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совместный приказ Заместителя Премьер-Министра – Министра национальной экономики Республики Казахстан от 27 июня 2025 года № 61, Министра финансов Республики Казахстан от 30 июня 2025 года № 330, постановления Правления Агентства Республики Казахстан по регулированию и развитию финансового рынка и Правления Национального Банка Республики Казахстан "Об утверждении Правил формирования аналитического отчета о бюджетных рисках"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cовместный приказ Заместителя Премьер-Министра – Министра национальной экономики Республики Казахстан, Министра финансов Республики Казахстан, постановления Правления Агентства Республики Казахстан по регулированию и развитию финансового рынка, Правления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национальной экономики Республики Казахстан от 28 февраля 2015 года № 160 "Об утверждении минимальных нормативов обеспеченности населения торговой площадью"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ставки арендной платы за использование памятников истории и культуры местного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обеспечения доступной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программы реновации жилища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доставки (эвакуации), организации учета и временного хранения автомобильного транспортного средства, судна, в том числе маломерного, задержанного на основании, предусмотренном законодательством Республики Казахстан об административных правонарушениях, на специальных площадках или стоянках, создаваемых по решению местных исполнительных органов и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областей, городов Шымкента и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 областей, городов Шымкента и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дизайн-кода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администрирования дизайн-кода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управления санитарно-защитной зеленой зоной столицы и ограниченного режима деятельности на ее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норматива регистрации по месту жительства и месту временного пребывания (проживания) на территории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Мейрханов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дорожного движения в городах Астане и Алматы в части, не урегулированной правилами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городов Астаны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 городов Астаны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Н.Ж.,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 А.К.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остановки или стоянки транспортных средств, в том числе организации и функционирования парковочных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городов Астаны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 городов Астаны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Е.К.,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Амрин А.К.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доставки (эвакуации) транспортных средств, задержанных в соответствии с Кодексом Республики Казахстан об административных правонарушениях, на специальные площадки и стоянки, их временного хранения, оплаты стоимости доставки (эвакуации) и хранения, возврата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городов Астаны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 городов Астаны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Е.К.,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установки защитных конструкций и регулирующих элементов (шлагбаумы и другие ограждения) в городах Астане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городов Астаны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 городов Астаны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Е.К.,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размера платы за доставку (эвакуацию) транспортных средств и их временное хранение на специальных площадках, стоянках,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городов Астаны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 городов Астаны и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Отебаев Е.К.,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 со стопроцентным участием государства в уставном капитале, отвечающего за организацию дорожного движения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 со стопроцентным участием государства в уставном капитале, осуществляющего деятельность по управлению парковочными пространствами на территории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мест размещения, порядка установки, функционирования и демонтажа нестационарных объектов и нестационарных торговых объектов на территории соответствующей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установки защитных конструкций и регулирующих элементов (шлагбаумы и другие ограждения) в жилом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физическими и юридическими лицами торговых, развлекательных, гостиничных, медицинских и иных услуг на территории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городов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О.М.,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тарифной политики, применяемой на городском общественном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 на территории городов республиканского значения, столицы и их агломераций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перевозки пассажиров и багажа автомобильным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городов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минимальных нормативов обеспеченности населения торговой площадью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государственного творческого заказа на финансирование творческих кружков для детей и юношества в пределах объемов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районов, 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районов, 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 со стопроцентным участием государства в уставном капитале по уборке и санитарной очистке в столице специальных трасс и прилегающих к ним отдельных участков автомобильных дорог, улиц и улично-дорожной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 со стопроцентным участием государства в уставном капитале, отвечающего за организацию дорожного движения, управление парковочным пространством в столице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юридического лица со стопроцентным участием государства в уставном капитале для содержания и развития санитарно-защитной зеленой зоны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 Н.Ж.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региональной схемы газификации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областей, городов республиканского значения и столицы,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платных стоянок (парковок)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государственного спортивного заказа на финансирование спортивных секций для детей и юношества в пределах объемов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районов, 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района, 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мест, в которых запрещены выгул домашних животных либо нахождение с животными с иной целью, а также при необходимости оборудование мест для выгула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курирующий заместитель акима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решение маслихата города Шымкента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2020 года № 60/521-6с "Об утверждении Правил благоустройства территории города 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Р.А.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