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20ec" w14:textId="42c2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июня 2025 года "О внесении изменений и дополнений в некоторые законодательные акты Республики Казахстан по вопросам гражданской защиты, электроэнергетики и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июля 2025 года № 108-р.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24 июня 2025 года "О внесении изменений и дополнений в некоторые законодательные акты Республики Казахстан по вопросам гражданской защиты, электроэнергетики и управления государственным имуществом"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2025 года № 108-р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24 июня 2025 года "О внесении изменений и дополнений в некоторые законодательные акты Республики Казахстан по вопросам гражданской защиты, электроэнергетики и управления государственным имуществом"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Республиканском оперативном штабе по ликвидации чрезвычайных ситуаций глобального и регионального масштаба и их последствий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15 сентября 2017 года № 549 "Об утверждении описания знамени и символа уполномоченного органа в сфере гражданской защиты, знамен территориальных подразделений и организаций образования уполномоченного органа в сфере гражданской защиты, боевых знамен воинских частей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Указ Президента Республики Казахстан от 19 декабря 2022 года № 61 "Об утверждении текста Присяги сотрудников правоохранительных органов, органов гражданской защиты,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государственной фельдъегерской службы Республики Казахстан и порядка ее принесения, а также признании утратившими силу некоторых указов Президента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 сотрудников органов гражданской защиты, имеющих право при перемещениях по службе на подъемное пособие, возмещение затрат за проезд на транспорте и перевозку собственного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расходов за использование транспорта физических и юридических лиц для выполнения работ, связанных с ликвидацией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Аблалиев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9 августа 2011 года № 920 "Об утверждении Правил продажи объектов приватизации"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20 октября 2011 года № 1192 "Некоторые вопросы реализации Закона Республики Казахстан "О правоохранительной службе"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постановление Правительства Республики Казахстан от 31 июля 2014 года № 859 "Об утверждении Правил списания, уничтожения, утилизации материальных ценностей государственного материального резерва и реализации утилизированных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постановление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постановление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дополнения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постановление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декабря 2014 года № 1357 "Об утверждении Правил создания и использования объектов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постановление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8 октября 2019 года № 743 "Об утверждении Правил оказания гуманитарной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15 июня 2023 года № 472 "Об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Шегай В.В.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июня 2023 года № 487 "Об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 силу постановления Правительства Республики Казахстан от 22 июня 2022 года № 412 "Об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29 августа 2023 года № 733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29 августа 2023 года № 734 "Об утверждении Правил назначения и осуществления пенсионных выплат за выслугу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осуществление деятельности по монтажу, наладке и техническому обслуживанию систем пожарной 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разрешительных требований, предъявляемых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заключения о соответствии объекта требованиям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согласования специальных технических условий, отражающих специфику противопожарной защиты объектов, на которых отсутствуют установленные нормы и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заключения о соответствии объекта требованиям пожарной безопасности перед приемкой его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объектов с массовым пребыванием людей с площадью более двух тысяч квадратных метров, подлежащих страхованию в области пожарной безопасности, а также типового договора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алгоритма управления и взаимодействия государственных органов и организаций при реагировании на чрезвычайную ситуацию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 и природных ресурсов Республики Казахстан и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требований по предупреждению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нормативов численности должностных лиц служб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требований промышленной безопасности, нарушение которых влечет применение мер оперативного воздействия, а также конкретных видов мер оперативного воздействия, сроков их действия (при необходимости) в отношении конкретных нарушений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актов о назначении, результатах, продлении, приостановлении, возобновлении проверки, приостановлении либо запрещении деятельности или отдельных видов деятельности в области промышленной безопасности, предписания об устранении выявленных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эвакуационных мероприятий в военное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эвакуационных мероприятий в мирное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гражданской защиты с мирного на военное 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денежного довольствия, пособий и прочих выплат сотрудникам органов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труднодоступных местностей, водных, горных и спелеологических объектов, связанных с повышенным риском для жизни, и порядка информирования территориальных органов уполномоченного органа в сфере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сейсмологического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применения разномасштабных карт сейсмического зонирования (районирования) и карт сейсмического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операции, или в условиях вооруженного конфликта либо в местности, где объявлена чрезвычайная ситуация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классной квалификации сотрудников и военнослужащих органов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образцов специальной форменной одежды для сотрудников и работников органов гражданской защиты и подведомственных уполномоченному органу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Д.С.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перечня и расчета объемов товаров, необходимых для выполнения мобилизационного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перечня и расчета объемов товаров, необходимых для выполнения мобилизационного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перечня и расчета объемов товаров, необходимых для выполнения мобилизационного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перечня и расчета объемов товаров, необходимых для выполнения мобилизационного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Аблалиев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перечня и расчета объемов товаров, необходимых для выполнения мобилизационного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перечня и расчета объемов товаров, необходимых для выполнения мобилизационного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Исакулов Р.Е.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гидротехнических сооружений, представляющих угрозу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критериев, предъявляемых к товариществам с ограниченной ответственностью, единственным участником которых является государство, в которых создаются наблюдательные советы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и упразднения наблюдательного совета, требований, предъявляемых к лицам, избираемым в состав наблюдательного совета, а также порядка конкурсного отбора членов наблюдательного совета и досрочного прекращения их полномочий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29 мая 2014 года № 260 "Об утверждении Инструкции по определению потребности в средствах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18 июня 2014 года № 303 "Об утверждении Положения о республиканских службах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октября 2014 года № 746 "Об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7 ноября 2014 года № 782 "Об утверждении Правил осуществления деятельности негосударственных противопожарных служб"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28 ноября 2014 года № 158 "Об утверждении перечня нефтепродуктов, доставляемых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26 декабря 2014 года № 301 "Об утверждении Правил обеспечения промышленной безопасности при обращении с источниками ионизирующего излучения"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и формированиями"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351 "Об утверждении Правил обеспечения промышленной безопасности для опасных производственных объектов угольных шахт"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352 "Об утверждении Правил обеспечения промышленной безопасности для опасных производственных объектов, ведущих горные и геологоразведочные работы"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19 января 2015 года № 33 "Об утверждении Правил безопасности при проведении водолазных работ"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приказ Министра внутренних дел Республики Казахстан от 19 января 2015 года № 34 "Об утверждении Правил безопасности на водоемах"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23 января 2015 года № 45 "Об утверждении Правил исчисления стажа спасателям профессиональных аварийно-спасательных служб и формирований для выплат процентных надбавок за выслугу 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11 февраля 2015 года № 107 "Об утверждении Правил тушения степных пожаров, а также пожаров в населенных пунктах, в которых отсутствуют подразделения государственной противопожарной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13 февраля 2015 года № 110 "Об утверждении разрешительных требований, предъявляемых к экспертным организациям"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23 февраля 2015 года № 138 "Об утверждении Правил координации деятельности дежурных диспетчерских служб и полномочий единой дежурно-диспетчерской службы "112" на территории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внутренних дел Республики Казахстан от 24 февраля 2015 года № 146 "Об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Д.С.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6 марта 2015 года № 190 "Об утверждении Правил организации и ведения мероприятий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16 марта 2015 года № 226 "Об утверждении Правил выплаты надбавок за классность спасателям аварийно-спасательных служб и формирований"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26 марта 2015 года № 207 "Об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Д.О.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приказа исполняющего обязанности Министра национальной экономики Республики Казахстан от 27 марта 2015 года № 253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внутренних дел Республики Казахстан от 27 марта 2015 года № 264 "Об утверждении норм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8 июня 2015 года № 510 "Об утверждении Правил приобретения, создания и использования имущества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Д.С.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исполняюшего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20 октября 2015 года № 857 "Об установлении сертификата единого образца о прохождении подготовки или переподготовки в сфере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внутренних дел Республики Казахстан от 7 ноября 2015 года № 888 "Об утверждении учебной программы первоначальной подготовки добровольных пожарных"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16 ноября 2015 года № 926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9 декабря 2015 года № 1011 "Об утверждении нормативов численности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совместного приказа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чрезвычайным ситуациям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Жазыкбаев Ш.С.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10 июня 2016 года № 611 "Об утверждении Правил хранения, учета, списания и утилизации имущества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Председателя Агентства Республики Казахстан по делам государственной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 апреля 2017 года № 240 "Об утверждении Правил проведения аудита в области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26 июня 2017 года № 445 "Об утверждении Устава службы противопожарной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26 июня 2017 года № 446 "Об утверждении Правил организации тушения пожаров"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13 июля 2018 года № 514 "Об утверждении Правил аттестации негосударственных противопожарных служб"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9 октября 2017 года № 673 "Об утверждении Требований по безопасности объектов систем газоснабжения"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 в области пожарной безопасности и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чрезвычайным ситуациям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6 апреля 2020 года № 186 "Об утверждении Правил аттестации юридических лиц на право проведения работ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промышленности и строительства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13 ноября 2020 года № 775 "Об утверждении Требований,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14 апреля 2021 года № 170 "Об утверждении Правил и перечня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соответствующих обоснований и расчетов материально-технических, финансовых и людских ресурсов"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энергетики Республики Казахстан от 30 апреля 2021 года № 161 "Об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24 июня 2021 года № 315 "Об утверждении Инструкции по организации и осуществлению производственного контроля на опасном производственном объекте"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9 июля 2021 года № 332 "Об утверждении Правил подготовки, переподготовки и проверки знаний специалистов, работников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12 июля 2021 года № 335 "Об утверждении Инструкции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14 июля 2021 года № 343 "Об утверждении инструкции по безопасной эксплуатации оборудования для добычи высоковязкой, сернистой нефти"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чрезвычайным ситуациям Республики Казахстан от 16 июля 2021 года № 349 "Об утверждении инструкции по разработке плана ликвидации аварий и проведению учебных тревог и противоаварийных тренировок на опасных производственных объектах"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17 августа 2021 года № 404 "Об утверждении Правил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13 сентября 2021 года № 442 "Об утверждении инструкции по проведению обследования и технического освидетельствования трубопроводов пара и горячей воды"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чрезвычайным ситуациям Республики Казахстан от 17 сентября 2021 года № 456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20 сентября 2021 года № 463 "Об утверждении Правил аттестации профессиональных аварийно-спасательных служб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28 сентября 2021 года № 473 "Об утверждении Правил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профессиональные учебные программы высшего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476 "Об утверждении правил устройства и безопасной эксплуатации пассажирских подвесных канатных дорог"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477 "Об утверждении правил безопасной эксплуатации подъемников для лиц с ограниченными возможностями (инвалидов)"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478 "Об утверждении правил устройства и безопасной эксплуатации наклонных рельсово-канатных подъемников (фуникулеров)"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479 "Об утверждении правил устройства и безопасной эксплуатации эскалаторов"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481 "Об утверждении Инструкции по проведению обследования технического состояния лифтов, а также подъемников для лиц с ограниченными возможностями (инвалидов) с истекшим сроком службы с целью определения возможности их дальнейшей эксплуатации"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484 "Об утверждении Инструкции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29 сентября 2021 года № 486 "Об утверждении Инструкции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21 февраля 2022 года № 55 "Об утверждении Правил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по чрезвычайным ситуациям Республики Казахстан от 22 февраля 2022 года № 56 "Об утверждении номенклатуры и объемов материальных ценностей оперативного резерва уполномоченного органа в сфере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чрезвычайным ситуациям Республики Казахстан от 23 февраля 2022 года № 61 "Об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Д.С.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по защите и развитию конкуренции Республики Казахстан от 11 октября 2022 года № 273/НҚ "Об утверждении государственного реестра субъектов государственной монополии, специального права"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11 октября 2022 года № 139 "Об утверждении Методики управления биологическими рисками"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29 мая 2023 года № 281 "Об утверждении перечня организаций и объектов, на которых в обязательном порядке создается негосударственная противопожарная служба"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 июня 2023 года № 197 "Об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7 июня 2023 года № 299 "Об утверждении норм минимального жизнеобеспечения населения, находящегося в зоне чрезвычайной ситуации"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по чрезвычайным ситуациям Республики Казахстан от 13 июня 2023 года № 319 "Об утверждении Правил использования для спасения людей,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чрезвычайным ситуациям Республики Казахстан от 15 июня 2023 года № 324 "Об утверждении Правил подготовки и представления отчетов о наличии и движении материальных ценностей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28 июля 2023 года № 284 "Об определении единого оператора по поставке нефтепродуктов"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 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22 августа 2023 года № 444 "Об утверждении Инструкции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чрезвычайным ситуациям Республики Казахстан от 13 ноября 2023 года № 607 "Об утверждении Правил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27 мая 2024 года № 434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О.Б.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20 июня 2024 года № 236 "Об утверждении Инструкции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национальной безопасности Республики Казахстан от 26 июня 2024 года № 90/қе "Об утверждении Инструкции о назначении пенсионных выплат за выслугу лет сотрудникам и военнослужащим органов национальной безопасности, единовременных выплат на погребение и пособия семье умершего пенсионера органов национальной безопасности Республики Казахстан, а также описания формы пенсионного удостоверения, подтверждающего статус получателя пенсионных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 Алтынбаев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по чрезвычайным ситуациям Республики Казахстан от 27 июня 2024 года № 249 "Об утверждении формы акта о приостановлении деятельности или отдельных видов деятельности в области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Р.Ф.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21 ноября 2024 года № 1365 "Об утверждении Правил организации и обеспечения противопожарной защиты в Вооруженных Силах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К.А.</w:t>
            </w:r>
          </w:p>
        </w:tc>
      </w:tr>
    </w:tbl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- Министерство экологии и природных ресурсов Республики Казахстан.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