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345" w14:textId="fac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Бюджетного кодекса Республики Казахстан от 15 марта 2025 года и Закона Республики Казахстан от 15 марта 2025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"О концессиях"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апреля 2025 года № 62-р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"О концессиях"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62-р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Бюджетным кодексом Республики Казахстан от 15 марта 2025 года и Законом Республики Казахстан от 15 марта 2025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"О концессиях"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состава, положения и порядка работы Комиссии по мониторингу за расходованием средств, выделенных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Совета по управлению Национальным фондом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9 декабря 2016 года № 388 "Об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ноября 2022 года № 5 "О некоторых вопросах Высшей аудиторской палаты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Республиканской бюджетной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Бейсенбекұлы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разрешенных финансовых инструментов и сделок с ними, за исключением нематериальных активов, для размещения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целей заимствований местными исполнительными органами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выпуска, размещения, обращения, обслуживания и погашения государственных казначейских обязательств, выпускаемых Правительством Республики Казахстан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Казахстан,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 аудиторской организации для проведения ежегодного внешнего аудита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выпуска, размещения, обращения, обслуживания и погашения государственных "зеленых" облигаций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зачисления активов в Национальный фонд Республики Казахстан,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распределения и использования резервов Правительства Республики Казахстан и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и контроля за долгом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отчетности по государственным внешним займам и софинансированию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временно свободных бюджетных денег с Единого казначейского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НБ, 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резерва на инициативы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(внедрения) блочного бюджетирования, перечня государственных органов и местных исполнительных органов, участвующих в блочном бюджетировании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 учета государственным казначейством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"О некоторых вопросах приобретения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финансовых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НБ, 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представления годового отчета об исполнении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Системы региональных стандартов для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аналитического отчета о налоговых расходах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Егемберды Е.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июля 2008 года № 693 "О создании специализированной организации по вопросам концессии"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мая 2013 года № 543 "Об определении дивидендной политики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декабря 2017 года № 875 "Об утверждении Перечня проектов государственно-частного партнерства особой значимости"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Жазықбаев Ш-Х.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Е.Р.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сентября 2013 года № 916 "Об утверждении натуральных норм специальных транспортных средств для транспортного обслуживания органов прокуратуры"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Г.М.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2024 года № 761 "Об утверждении Правил внедрения, работы блочного бюджета в рамках пилотного проекта и определении перечня государственных органов, использующих блочный бюджет"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исследований, консалтинговых услуг в сфере государственного аудита и финансового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государственного задания в сфере государственного аудита и финансового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бухгалтерского учета и составления финансовой отчетности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Совета директоров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 Е.К.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местной бюджетной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Г.М.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бюджетных инвестиций специальных государственных органов, осуществляющих разведывательную и контрразведывательную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бюджетных инвестиций специальных государственных органов, осуществляющих разведывательную и контрразведывательную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Ш.Л.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процедур исполнения бюджета специальными государственными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процедур исполнения бюджета специальными государственными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Ш.Л.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распределяемой бюджетной программы по переподготовке и повышению квалификации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делам государственной службы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заключения на планируемые государственные задания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определения стоимости исследований, консалтинговых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определения стоимости государственного задания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натуральных норм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стандартов инженерно-коммуникационной,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ведомственной бюджетной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обзора расходов, определения целей, тем, объектов, критериев, объема (охвата), уровня, временных рамок, периодичности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 расчетов прогнозных сведений о состоянии государственных финансов и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функций государственных органов, а также его 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планирования и реализации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разработке Цифровой карты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прогнозирования доходов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системы региональных стандартов для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разработки системы региональных стандартов для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государственных органов и сроков предоставления реестра функций центральных и (или) местных исполнительных органов, переданных в конкурентную среду, влекущих парафискальные платежи в уполномоченный орган в области налоговой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взаимоотношения местных бюджетов одного уровня друг с другом по совместному решению вопросов местного значения на территории агломерации, Правил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веб-портала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 представления отчетности, а также требований к предоставляемой информации о ходе и результатах использования 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Б.Б., 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цены отсечения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трансфертов общего характера, взаимодействия центральных и местных исполнительных органов, других организаций,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проведения мониторинга их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заявок на привлечение 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привлечения, использования, мониторинга и оценки использования несвязанных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аналитического отчета о бюджетных рисках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Министра финансов Республики Казахстан, Председателя Агентства по регулированию и развитию финансового рынка, Председателя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АРРФР, 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Бейсенбекұлы А., Абдрахманов Н.А., Баймагамбетов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агрегированной сводной информации об утвержденных планах развития государственных органов, содержащей сводные количественные сведения о целях и целевых индикаторах, их декомпозиции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формирования консолидированного отчета о реализации планов развития всех центральных государственных органов, содержащего сводные количественные сведения о достижении целей и целевых индикаторов, их декомпозиции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Национального доклада по управлению государственными активами и квазигосударственным сектором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отчета по выполнению планов мероприятий или планов развития субъектов квазигосударственного сектора, отчета о результатах мониторинга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актуализации реестра мер государственной поддержки частного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разработки и структуры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разработки, структуры и содержания долгосрочного прогноза развития Республики Казахстан и взаимодействия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мер государственной поддержки частного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методики расчетов трансфертов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стандарта мер государственной поддержки частного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разработке или корректировке и экономической экспертизе технико-экономического обоснования по инвестиционным проектам для предоставления государственных гарантий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разработке или корректировке заключения центрального уполномоченного органа по бюджетной политике для предоставления государственных гарантий по поддержке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утверждения Правил оценки использования 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А.Б., 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государственного, гарантированного государством заимствования, поручительств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уполномоченных органов по неналоговым поступлениям в республиканский бюджет, Национальный фонд Республики Казахстан, Фонд компенсации потерпевшим, Специальный государственный фонд и уполномоченных государственных органов, ответственных за взимание и осуществляющих контроль за поступлениями от продажи основного капитала, трансфертов, сумм погашения бюджетных кредитов, от продажи финансовых активов государства, займов в разрезе неналоговых поступлений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плана счетов бухгалтерского учета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бюджетного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республиканской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Д.О., 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бухгалтерского учета в государственных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процедур казначейского исполнения бюджета и их кассового обслуживания, процедур казначейского учета и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и формирования сведений о состоянии государственных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составления, представления, рассмотрения бюджетного запроса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институциональных проектов, реализуемых за счет привлечения государственных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погашения и обслуживания долга местных исполнительных органов, осуществляемых ими за счет средств, предусмотренных местными бюджетами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государственной гарантии Республики Казахстан по поддержке экспорта и формы ее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признания бюджетных кредитов безнадежными к взысканию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бюджетного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инвентаризации в государственных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бюджетного кредитования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регистрации, учета и мониторинга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сертификации должностных лиц администраторов бюджетных программ и уполномоченных органов по исполнению республиканского бюджета, бюджета области, города республиканского значения, столицы, районного (города областного значения) бюджета, уполномоченных на ведение бухгалтерского учета и составление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внесения изменений и дополнений в Единую бюджетную классификацию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представления бюджетной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составления, представления и публикации гражданского бюджета на стадиях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отчета по статистике государственных финансов, взаимодействия уполномоченных государственных органов и предоставления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отчетности об использовании целевого перечисления, формы и сроков ее представления, а также требований к предоставляемой информации о ходе и результатах использования целевого перечисления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по республиканскому бюджету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стандартов и требований к объектам информатизации бюджетного процесса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учетной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бухгалтерской документации для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форм, периодичности и правил составления и представления финансовой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представления бюджетной заявки на 2025 финансовый год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исполнения бюджета и его кассового обслуживания на 2025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О.Б.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и предмета капитальных расходов, осуществляемых в рамках договора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МВРИ, МЭПР,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Д.С., Ибрайханов Е.М., 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субъектам естественных монополий, осуществляющим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Е.М., 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регулируемых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деятельности субъектами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тарифов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регламента оказания услуг с четким порядком действий сотрудников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технических условий на подключение к инженерным сетям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договоров предоставления регулируемых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отчетности об использовании целевого взноса, формы и сроки ее представления, а также требований к предоставляемой информации о ходе и результатах использования целевого взноса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распределяемой бюджетной программы "Представительские затраты"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распределяемой бюджетной программы "Обеспечение мероприятий по защите прав и интересов граждан Республики Казахстан за рубежом"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информации и публичного обсуждения паспортов бюджетных программ (отчетов о реализации паспортов бюджетных программ) на интернет-портале открытых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распределяемой бюджетной программы по базовому финансированию субъектов научной и (или) научно-технической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государственными учреждениями Вооруженных сил товаров (работ, услуг) и использования денег от их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процедур исполнения бюджета при реализации пилотного национального проекта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отчетности об использовании целевого вклада, форм и сроков ее представления, а также требований к предоставляемой информации о ходе и результатах использования целевого вклада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субсидирования за счет бюджетных средств убытков перевозчиков, связанных с осуществлением социально значимых перевозок 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бюджетных инвестиционных проектов, а также корректировки утвержденных (уточненных) параметров государственных инвестиционных проектов в связи с корректировкой технического задания, предусматривающих создание и развитие объектов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представления и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организаций нефтяного сектора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Е.Е., Арымбек К.Б.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12 мая 2011 года № 275 "Об утверждении Правил технической эксплуатации, обслуживания и ремонта железнодорожных путей"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февраля 2015 года № 149 "Об утверждении Правил разработки, утверждения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Национальным центром качества дорожных активов".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Аблалиев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 207 "Об утверждении Правил ведения реестра государственного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Алдажұманов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26 мая 2015 года № 40 "Об утверждении натуральных норм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12 июня 2015 года № 47 "Об утверждении натуральных норм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18 апреля 2019 года № 26 "Об утверждении Перечня регулируемых услуг"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24 июня 2019 года № 58 "Об утверждении типовых договоров предоставления регулируемых услуг"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и дополнений в приказ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Р.А., 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Министра национальной экономики Республики Казахстан от 9 декабря 2020 года № 249 "Об утверждении минимальных требований к содержанию плана мероприятий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6 января 2021 года № 3 "Об утверждении типовых регламентов оказания услуг с четким порядком действий сотрудников субъектов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обороны Республики Казахстан от 19 апреля 2021 года № 236 "Об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22 апреля 2021 года № 250 "Об утверждении Правил отчуждения оборонных объектов по договорам государственно-частного партнерства, в том числе по договору концессии для возмещения затрат частному партнеру и концессионеру"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–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30 декабря 2021 года 904/қе-қа "Об утверждении норм снабжения альтернативными источниками энергии зданий и сооружений Пограничной службы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Алдажұманов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 Министра культуры и спорта Республики Казахстан от 21 сентября 2022 года № 273 "Об утверждении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и.о.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– Министра национальной экономики Республики Казахстан от 29 октября 2024 года № 260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Порядка разработки, реализации, корректировки и мониторинга концепций, национальных проектов, доктрин (стратегий), комплексных планов"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и.о. Министра энергетики Республики Казахстан от 15 января 2025 года № 19-н/қ "Об утверждении Правил мониторинга состояния теплоэнергетики"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финансов Республики Казахстан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национальной экономики Республики Казахстан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финансов Республики Казахстан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сельского хозяйства Республики Казахстан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5 марта 2015 года № 187 "Об утверждении натуральных норм автомобильных и механических транспортных средств для обслуживания государственных учреждений – противочумных станций Комитета по защите прав потребителей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приказов Министра юстиции Республики Казахстан от 9 сентября 2015 года № 485 "Об утверждении натуральных норм положенности транспортных средств для подведомственных организаций Министерства юстиции Республики Казахстан" и от 7 декабря 2015 года № 612 "Об утверждении натуральных норм обеспечения подведомственных организаций Министерства юстиции Республики Казахстан телефонной связью"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Министра национальной экономики Республики Казахстан от 30 декабря 2019 года № 309 и первого вице-министра финансов Республики Казахстан от 30 декабря 2019 года № 1449 "Об утверждении Перечня субъектов крупного предпринимательства – плательщиков корпоративного подоходного налога в республиканский бюджет, за исключением поступлений от организаций нефтяного сектора"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 и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А.К., 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Туленбергенов С.Т.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цифрового развития, инноваций и аэрокосмической промышленности Республики Казахстан от 18 мая 2021 года № 177/НҚ "Об утверждении Правил определения экономического эффекта от бюджетных субсидий"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культуры и спорта Республики Казахстан от 1 марта 2022 года № 62 "Об утверждении Правил определения экономического эффекта от бюджетных субсидий"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26 сентября 2022 года № 632 "Об утверждении Правил определения экономического эффекта от бюджетных субсидий"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просвещения Республики Казахстан от 17 февраля 2023 года № 41 "Об утверждении Правил планирования и реализации бюджетных инвестиций в рамках пилотного национального проекта в области образования и Процедур исполнения бюджета при реализации пилотного национального проекта в области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Министра национальной экономики Республики Казахстан от 31 октября 2023 года № 173 и Заместителя Премьер-Министра - Министра финансов Республики Казахстан от 1 ноября 2023 года № 1142 "Об утверждении Правил согласования объемов внешних займов квазигосударственного сектора"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 Республики Казахстан и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А.К., Кенбеил Д.М.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