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aa6d" w14:textId="2cca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2024 года "О внесении изменений и дополнений в некоторые законодательные акты Республики Казахстан по вопросам декриминализации отдельных видов экономических правонарушений и совершенствования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2024 года № 122-р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2024 года "О внесении изменений и дополнений в некоторые законодательные акты Республики Казахстан по вопросам декриминализации отдельных видов экономических правонарушений и совершенствования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терроризма"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5 июля 2024 года "О внесении изменений и дополнений в некоторые законодательные акты Республики Казахстан по вопросам декриминализации отдельных видов экономических правонарушений и совершенствования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12 июля 2019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У.Е.,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осуществления переводов обеспеченных цифровых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