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1a79c" w14:textId="611a7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19 июня 2024 года "О внесении изменений и дополнений в некоторые законодательные акты Республики Казахстан по вопросам поддержки использования возобновляемых источников энергии и электроэнергетики"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10 августа 2024 года № 119-р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обусловлено Законом Республики Казахстан от 19 июня 2024 года "О внесении изменений и дополнений в некоторые законодательные акты Республики Казахстан по вопросам поддержки использования возобновляемых источников энергии и электроэнергетики" (далее –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энергетики Республики Казахстан: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в Правительство Республики Казахстан проекты правовых актов согласно перечню;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акты согласно перечню;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ежемесячно, не позднее 30 числа, размещать на общедоступном государственном объекте информатизации информацию о разработке и принятии правовых актов согласно перечню.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юстиции Республики Казахстан анализировать, обобщать и ежемесячно, не позднее 5 числа, размещать на общедоступном государственном объекте информатизации сводную информацию по реализации указанного Закона.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распоряжением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 " 2024 года № </w:t>
            </w:r>
          </w:p>
        </w:tc>
      </w:tr>
    </w:tbl>
    <w:p>
      <w:pPr>
        <w:spacing w:after="0"/>
        <w:ind w:left="0"/>
        <w:jc w:val="both"/>
      </w:pPr>
      <w:bookmarkStart w:name="z11" w:id="6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Перечень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правовых актов, принятие которых обусловлено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Законом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Республики Казахстан от 19 июня 2024 года "О внесении изменений 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дополнений в некоторые законодательные акты Республики Казахстан по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вопросам поддержки использования возобновляемых источников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энергии и электроэнергетики"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правового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ответственный за исполнение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 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ответствен ное за качество, своевремен ность разработки и внесение правовых актов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постановление Правительства Республики Казахстан от 19 сентября 2014 года № 994 "Вопросы Министерства энергетики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Есимханов С.К.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энергетики Республики Казахстан от 8 июля 2016 года № 309 "Об утверждении Правил купли-продажи электроэнергии от нетто-потребителей"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энергетики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Есимханов С.К.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исполняющего обязанности Министра энергетики Республики Казахстан от 30 ноября 2022 года № 389 "Об утверждении Правил рассмотрения инвестиционных программ по модернизации, реконструкции и (или) расширению со строительством генерирующих установок с использованием газа в качестве альтернативного типа топлива, заключения инвестиционных соглашений на модернизацию, реконструкцию и (или) расширение со строительством генерирующих установок с использованием газа в качестве альтернативного типа топлива, соответствующего заключения договоров о покупке услуги по поддержанию готовности электрической мощности и установления для данных договоров индивидуальных тарифов на услугу по поддержанию готовности электрической мощности, объемов и сроков покупки услуги по поддержанию готовности электрической мощности"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энергетики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Есимханов С.К.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подключения к электрическим сетям и эксплуатации маломасштабных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энергетики Республики Казахстан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Есимханов С.К.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типового договора купли-продажи электрической энергии у нетто-потребителей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энергетики Республики Казахстан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Есимханов С.К.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кредитования строительства, реконструкции и модернизации электрических сетей региональных электросетевых компаний,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энергетики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Есимханов С.К.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приказа Министра энергетики Республики Казахстан от 28 ноября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161 "Об утверждении Правил предоставления адресной помощи индивидуальным потребителям"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энергетики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Есимханов С.К.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некоторые приказы Министерства энергетики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энергетики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Есимханов С.К. </w:t>
            </w:r>
          </w:p>
        </w:tc>
      </w:tr>
    </w:tbl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аббревиатуры: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</w:tr>
    </w:tbl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