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34c3" w14:textId="b973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противодействии торговле людьми"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2024 года № 105-р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торговле людьми"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июля 2024 года № 105-р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обусловлено </w:t>
      </w:r>
      <w:r>
        <w:br/>
      </w:r>
      <w:r>
        <w:rPr>
          <w:rFonts w:ascii="Times New Roman"/>
          <w:b/>
          <w:i w:val="false"/>
          <w:color w:val="000000"/>
        </w:rPr>
        <w:t xml:space="preserve">Законом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"О противодействии торговле людьми"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Указ Президента Республики Казахстан от 10 декабря 1999 года № 282 "Вопросы Пограничной службы Комитета национальной безопасности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 Президента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Алдажуманов Е.Е.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28 октября 2004 года № 1118 "Вопросы Министерства иностранных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Василенко Р.Ю.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9 марта 2010 года №183 "Об утверждении Правил присвоения, продления, лишения и прекращения статуса беженца"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9 октября 2020 года № ҚР ДСМ-121/2020 "Об утверждении перечня заболеваний, представляющих опасность для окружающих и объема медицинской помощи, при которых иностранцы и лица без гражданства, временно пребывающие в Республике Казахстан, лица, ищущие убежище, имеют право на получение гарантированного объема бесплатной медицинской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18 февраля 2017 года № 81 "Некоторые вопросы Министерства труда и социальной защиты населения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Правительства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 Е.С.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4 октября 2023 года № 865 "О некоторых вопросах Министерства туризма и спорта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Еркинбаев Е.М.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К.Ж.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совместный приказ Министра внутренних дел Республики Казахстан от 30 июня 2023 года № 528, Министра здравоохранения Республики Казахстан от 1 июля 2023 года № 123, Заместителя Премьер-Министра – Министра труда и социальной защиты населения Республики Казахстан от 30 июня 2023 года № 271 и Министра просвещения Республики Казахстан от 30 июня 2023 года № 190 "Об утверждении Критериев оценки наличия жестокого обращения, приведшего к социальной дезадаптации и социальной депривации"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внутренних дел Республики Казахстан, Министра здравоохранения Республики Казахстан, Министра труда и социальной защиты населения Республики Казахстан и Министра просвещения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Сагиндыкова Н.Е.,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Султангазиев Т.С.,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 Е.С.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юстиции Республики Казахстан от 25 февраля 2015 года № 114 "Об утверждении перечня документов, подтверждающих права лиц на получение гарантированной государством юридической помощи"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юстиции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Мерсалимова Л.К.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Министра труда и социальной защиты населения Республики Казахстан от 7 апреля 2022 года № 118 "Об утверждении Правил регистрации и рассмотрения ходатайства о присвоении статуса беженца"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Заместителя Премьер-Министра – Министра труда и социальной защиты населения Республики Казахстан от 22 июня 2023 года № 230 "Об утверждении Правил деятельности организаций, оказывающих специальные социальные услуги"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приказ Заместителя Премьер-Министра – Министра труда и социальной защиты населения Республики Казахстан от 29 июня 2023 года № 263 "Об утверждении стандартов оказания специальных социальных услуг в области социальной защиты населения"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Министра труда и социальной защиты населения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Сагиндыкова Н.Е.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межведомственной комиссии по противодействию торговле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Сагиндыкова Н.Е.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Типового положения о региональной комиссии по противодействию торговле людьми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совместный приказ Министра внутренних дел Республики Казахстан и Министра труда и социальной защиты населения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Сагиндыкова Н.Е.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порядка перенаправления жертв торговли людьми для оказания им помощи и предоставления специальных социальных услуг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Сагиндыкова Н.Е.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Правил проведения оценки рисков в сфере противодействия торговле людьми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Министра внутренних дел Республики Казахстан и Министра труда и социальной защиты населения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Рысбаев А.К.,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Сагиндыкова Н.Е.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– Министерство культуры и информации Республики Казахстан; 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– Министерство просвещения Республики Казахстан;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– Министерство туризма и спорта Республики Казахстан;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