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2184" w14:textId="7d32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21 мая 2024 года "О внесении изменений и дополнений в некоторые законодательные акты Республики Казахстан по вопросам связи, цифровизации, улучшения инвестиционного климата и исключения излишней законодательной регламентации"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июня 2024 года № 81-р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Законом Республики Казахстан от 21 мая 2024 года "О внесении изменений и дополнений в некоторые законодательные акты Республики Казахстан по вопросам связи, цифровизации, улучшения инвестиционного климата и исключения излишней законодательной регламентации"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Закона.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2024 года № 81-р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правовых актов, принятие которых обусловлено </w:t>
      </w:r>
      <w:r>
        <w:br/>
      </w:r>
      <w:r>
        <w:rPr>
          <w:rFonts w:ascii="Times New Roman"/>
          <w:b/>
          <w:i w:val="false"/>
          <w:color w:val="000000"/>
        </w:rPr>
        <w:t>Законом Республики Казахстан от 21 мая 2024 года "О внесении изменений и дополнений в некоторые законодательные акты Республики Казахстан по вопросам связи, цифровизации, улучшения инвестиционного климата и исключения излишней законодательной регламентации"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нормативных правовых и правовых актов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Жамбакин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инициирования экспериментальных режимов для апробирования инновационных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Тулеушин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уполномоченной организации в области цифрового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9 ноября 2022 года № 881 "Об утверждении Правил цифровой трансформации государственного управления"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Жамбакин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Правительства Республики Казахстан от 16 июля 2015 года № 543 "Об определении лицензиара по осуществлению лицензирования деятельности по предоставлению услуг в области связи и органа, уполномоченного на выдачу разрешений второй категории в области связи"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постановление Правительства Республики Казахстан от 12 января 2023 года № 17 "Об определении национального оператора информационной системы отслеживания международных автомобильных перевозок"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Правительства Республики Казахстан от 1 декабря 2011 года № 1427 "Об утверждении Правил регистрации внутренних мигрантов и внесении изменений в некоторые решения Правительства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постановление Правительства Республики Казахстан от 8 ноября 2012 года № 1418 "Об утверждении Устава акционерного общества "Фонд национального благосостояния "Самрук-Қазына"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Б.А.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распоряжения Премьер-Министра Республики Казахстан от 23 апреля 2015 года № 33-р "Об утверждении состава и Положения Управляющего комитета автономного кластерного фонда "Парк инновационных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Премьер-Министра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Тулеушин К.А.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цифрового развития, инноваций и аэрокосмической промышленности Республики Казахстан от 21 апреля 2022 года № 133/НҚ "Об утверждении Методики и критериев осуществления технологического прогнозирования, функционирования отраслевых центров технологических компетенций, организации технологических платформ и разработки целевых технологических программ"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Тулеушин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мониторинга реализации государственной технологической политики в регионах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Тулеушин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состава и Положения об Управляющем комитете автономного кластерного фонда "Парк инновационных технологий"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Тулеушин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сделок, которые не подлежат удостоверению посредством простой электронной подписи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Тулеушин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приказ исполняющего обязанности Министра цифрового развития, инноваций и аэрокосмической промышленности Республики Казахстан от 18 августа 2021 года № 283/НҚ "О создании Отраслевого центра технологических компетенций по направлению "E-Industry"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Тулеушин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цифрового развития, инноваций и аэрокосмической промышленности Республики Казахстан от 11 апреля 2022 года № 112/НҚ "Об утверждении Методики оценки эффективности реализации мер государственной поддержки инновационной деятельности"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Тулеушин К.А.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экономики и бюджетного планирования Республики Казахстан от 25 июня 2013 года № 193 "Об утверждении Правил формирования и представления отчета деятельности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по вопросам оказания государственных услуг и его типовой формы"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Коняшкин Р.А.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цифрового развития, инноваций и аэрокосмической промышленности Республики Казахстан от 31 января 2020 года № 39/НҚ "Об утверждении реестра государственных услуг"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Коняшкин Р.А.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цифрового развития, инноваций и аэрокосмической промышленности Республики Казахстан от 29 июня 2019 года № 143/НҚ "Об утверждении Правил составления и рассмотрения технических заданий на создание и развитие объектов информатизации "электронного правительства"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Жамбакин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приказ Министра цифрового развития, инноваций и аэрокосмической промышленности Республики Казахстан от 27 июня 2019 года № 140/НҚ "Об утверждении методики расчета и нормативов затрат на создание, развитие и сопровождение объектов информатизации государственных органов"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Жамбакин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исполняющего обязанности Министра по инвестициям и развитию Республики Казахстан от 30 декабря 2015 года № 1279 "Об утверждении Методики оценки эффективности деятельности государственных органов по применению информационно-коммуникационных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Жамбакин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цифрового развития, инноваций и аэрокосмической промышленности Республики Казахстан от 25 июля 2019 года № 174/НҚ "Об утверждении Правил учета сведений об объектах информатизации "электронного правительства" и размещения электронных копий технической документации объектов информатизации "электронного правительства"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Жамбакин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по инвестициям и развитию Республики Казахстан от 16 марта 2016 года № 274 "Об утверждении Инструкции по составлению, представлению и рассмотрению расчета расходов на государственные закупки товаров, работ, услуг в сфере информатизации"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Жамбакин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информационно-коммуникационных услуг, оказываемых государственным органам оператором информационно-коммуникационной инфраструктуры "электронного правительства"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Жамбакин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 силу приказа Министра цифрового развития, инноваций и аэрокосмической промышленности Республики Казахстан от 29 июня 2019 года № 145/НҚ "Об утверждении Правил определения и использования стандартных решений, подлежащих многократному использованию при создании и развитии объектов информатизации "электронного правительства"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Жамбакин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информации и коммуникаций Республики Казахстан от 31 мая 2018 года № 239 "Об утверждении Требований по развитию архитектуры "электронного правительства"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Жамбакин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совместный приказ исполняющего обязанности Министра цифрового развития, инноваций и аэрокосмической промышленности Республики Казахстан от 27 января 2020 года № 32/НҚ и Председателя Агентства по делам государственной службы Республики Казахстан от 28 января 2020 года № 25 "Об утверждении Методики операционной оценки деятельности государственных органов по блоку "Организационное развитие государственного органа"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цифрового развития, инноваций и аэрокосмической промышленности Республики Казахстан и Агентства по делам государственной службы Республики Казахстан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Жамбакин А.С.,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Жолманов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по инвестициям и развитию Республики Казахстан от 20 января 2015 года № 22 "Об утверждении Таблицы распределения полос частот между радиослужбами Республики Казахстан в диапазоне частот от 3 кГц до 400 ГГц для радиоэлектронных средств всех назначений"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по инвестициям и развитию Республики Казахстан от 28 января 2016 года № 105 "Об утверждении Инструкции по расчету ставки прибыли на регулируемую базу задействованных активов субъектов естественных монополий в области телекоммуникаций и универсальных услуг почтовой связи"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по инвестициям и развитию Республики Казахстан от 21 января 2015 года № 34 "Об утверждении Правил присвоения полос частот, радиочастот (радиочастотных каналов), эксплуатации радиоэлектронных средств и высокочастотных устройств, а также проведения расчета электромагнитной совместимости радиоэлектронных средств гражданского назначения"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цифрового развития, инноваций и аэрокосмической промышленности Республики Казахстан от 31 мая 2023 года № 129/НҚ "Об утверждении Правил размещения средств телекоммуникаций на опорах двойного назначения"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выявления и пресечения работы незаконно эксплуатируемых радиоэлектронных средств, в том числе усилителей сигналов связи, высокочастотных устройств, специального технического оборудования для блокирования радиосигнала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КНБ (по согласованию),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 МВД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Председателя Агентства по информатизации и связи Республики Казахстан от 10 февраля 2009 года № 59 "Об утверждении Правил определения убытков от повреждения сети и средств телекоммуникаций"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субсидирования услуг связи на сельскохозяйственных и промышленных объектах с целью внедрения цифровых технологий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использования сетей связи с применением негеостационарных спутников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по инвестициям и развитию Республики Казахстан от 20 января 2015 года № 21 "Об утверждении квалификационных требований и перечня документов, подтверждающих соответствие заявителя на осуществление деятельности по предоставлению услуг в области связи"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по инвестициям и развитию Республики Казахстан от 30 декабря 2015 года № 1274 "Об утверждении Правил использования сетей операторов связи в целях предоставления единой дежурно-диспетчерской службе "112" услуги по определению местоположения звонящего абонента и рассылке коротких текстовых сообщений на телефоны сотовой связи населения при угрозе или возникновении и снятии угрозы чрезвычайных ситуаций социального, природного и техногенного характера, введения чрезвычайного положения, в интересах обороны, безопасности и правопорядка"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по инвестициям и развитию Республики Казахстан от 28 января 2016 года № 119 "Об утверждении Правил присоединения и взаимодействия сетей телекоммуникаций, включая пропуск трафика и порядок взаиморасчетов"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регулирования предельных тарифов на имущественный наем (аренду) мест для размещения средств связи, а также опор воздушных линий электропередач для проведения волоконно-оптических линий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цифрового развития, инноваций и аэрокосмической промышленности Республики Казахстан от 20 ноября 2019 года № 314/НҚ "Об утверждении цен на услуги, реализуемые субъектом государственной монополии в области связи"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приказ Министра по инвестициям и развитию Республики Казахстан от 24 апреля 2015 года № 484 "Об утверждении Правил государственной регистрации космических объектов и прав на них и формы регистра космических объектов"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Олжабеков М:С: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по инвестициям и развитию Республики Казахстан от 18 мая 2018 года № 346 "Об утверждении Правил мониторинга выполнения недропользователями обязательств по контракту (лицензии) на недропользование"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Шархан И.Ш.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автоматизированного реестра в сфере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национальной экономики Республики Казахстан от 19 февраля 2015 года № 108 "Об утверждении Правил по управлению объектом кондоминиума и содержанию общего имущества объекта кондоминиума"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промышленности и строительства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приказ Министра индустрии и инфраструктурного развития Республики Казахстан от 30 сентября 2020 года № 505 "Об утверждении Правил разработки, согласования и утверждения градостроительных проектов (генеральных планов населенных пунктов, проектов детальной планировки и проектов застройки)"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энергетики Республики Казахстан от 5 мая 2018 года № 160 "Об утверждении Правил мониторинга выполнения недропользователями обязательств по контракту на недропользование"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Жамауов А.Ж.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энергетики Республики Казахстан от 16 февраля 2024 года № 68 "Об Отраслевых центрах технологических компетенций Министерства энергетики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 Б.Н.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взаимодействия (включая информационное) между национальным оператором информационной системы отслеживания перевозок и уполномоченным органом в сфере таможенного дела при отслеживании перевозок с использованием навигационных пломб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финансов Республики Казахстан от 8 октября 2020 года № 971 "Об утверждении Правил использования электронных идентификаторов (навигационных пломб)"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финансов Республики Казахстан от 28 апреля 2021 года № 407 "Об утверждении Правил применения электронного таможенного сопровождения транспортных средств, а также взаимодействия органов государственных доходов, декларанта, национального оператора информационной системы отслеживания международных автомобильных перевозок и перевозчика при электронном таможенном сопровождении транспортных средств"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Заместителя Премьер-Министра – Министра финансов Республики Казахстан от 5 апреля 2022 года № 368 "Об утверждении Правил определения национального оператора информационной системы отслеживания международных автомобильных перевозок и требования к нему"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совместный приказ исполняющего обязанности Министра внутренних дел Республики Казахстан от 24 июля 2023 года № 597 и Министра юстиции Республики Казахстан от 25 июля 2023 года № 524 "Об утверждении Правил создания, ведения и использования Национальных реестров идентификационных номеров"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внутренних дел Республики Казахстан и Министра юстиции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И.В.,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Мерсалимова Л.К.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регистрации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Председателя Комитета национальной безопасности Республики Казахстан от 27 марта 2018 года № 25/нс "Об утверждении Правил функционирования системы централизованного управления сетями телекоммуникаций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Комитета национальной безопасности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Элиманов Ж.К.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постановления акимата города Астаны от 13 мая 2016 года № 108-958 "Об утверждении Правил эксплуатации кабельной канализации и инженерной инфраструктуры"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к порядку осуществления деятельности центра обмена данными по платежным транзакциям с признаками мошенничества и его взаимодействия с лицами, участвующими в его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 Б.Ш.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приказ Министра здравоохранения Республики Казахстан от 18 октября 2021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667 "Об определении Отраслевого центра технологических компетенций по направлению "Здравоохранение 4.0"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Т.С.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информации и общественного развития Республики Казахстан от 12 сентября 2022 года № 383 "Об утверждении Правил присуждения почетного звания в сфере благотворительности"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Курманова А.А.</w:t>
            </w:r>
          </w:p>
        </w:tc>
      </w:tr>
    </w:tbl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 – Агентство по делам государственной службы Республики Казахстан;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– Министерство промышленности и строительства Республики Казахстан;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– Национальный Банк Республики Казахстан;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