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66d84" w14:textId="8566d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22 марта 2022 года № 57-р "Об образовании Комиссии по демонополизации экономики"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21 февраля 2024 года № 20-р.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22 марта 2022 года № 57-р "Об образовании Комиссии по демонополизации экономики" следующие изменения: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демонополизации экономики, утвержденном указанным распоряжением: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"Заместитель Премьер-Министра – Министр финансов Республики Казахстан"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Премьер-Министра – Министр национальной экономики Республики Казахстан";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"Министр юстиции Республики Казахстан" дополнить строкой следующего содержания: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финансов Республики Казахстан";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"Министр национальной экономики Республики Казахстан" исключить.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