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d45f" w14:textId="524d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23 декабря 2023 года "О внесении изменений и дополнений в некоторые законодательные акты Республики Казахстан по вопросам Государственной корпорации "Правительство для граждан", международного технологического парка "Астана Хаб" и дактилоскопической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февраля 2024 года № 17-р.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2023 года "О внесении изменений и дополнений в некоторые законодательные акты Республики Казахстан по вопросам Государственной корпорации "Правительство для граждан", международного технологического парка "Астана Хаб" и дактилоскопической регистрации"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не позднее 5 числа месяца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 № 17-р.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23 декабря 2023 года "О внесении изменений и дополнений в некоторые законодательные акты Республики Казахстан по вопросам Государственной корпорации "Правительство для граждан", международного технологического парка "Астана Хаб" и дактилоскопической регистрации"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22 июня 2005 года № 607 "Вопросы Министерства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25 мая 2011 года № 571 "Об утверждении Правил осуществления социальной помощи в виде ежемесячных выплат гражданам Республики Казахстан юридическими лицами, ликвидированными вследствие банкротства после окончания периода капитализации платежей по возмещению вреда, причиненного жизни и здоровью работников"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28 ноября 2015 года № 961 "Об утверждении Правил выплаты пожизненного ежемесячного содержания судье в отставке"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администрация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Мусралинов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29 января 2016 года № 39 "О создании некоммерческого акционерного общества "Государственная корпорация "Правительство для граждан"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 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31 января 2018 года № 36 "Об утверждении Правил проведения дактилоскопической и геномной регистрации"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18 января 2019 года № 4 "Об утверждении Правил уплаты, распределения и перечисления единого совокупного платежа в виде индивидуального подоходного налога и социальных платежей, а также их возврата".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 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9 февраля 2023 года № 104 "Об утверждении Правил выплаты пожизненного ежемесячного содержания судье Конституционного Суда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Е.А.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30 июня 2023 года № 523 Об утверждении Типовых правил оказания социальной помощи, установления ее размеров и определения перечня отдельных категорий нуждающихся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30 июня 2023 года № 525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30 июня 2023 года № 521 "Об утверждении Правил осуществления пенсионных выплат, сформированных за счет обязательных пенсионных взносов, обязательных профессиональных пенсионных взносов, единовременных пенсионных выплат в целях улучшения жилищных условий и (или) оплаты лечения, сформированных за счет обязательных пенсионных взносов, из единого накопительного пенсионного фонда, возврата их в единый накопительный пенсионный фонд, методики осуществления расчета размера пенсионных выплат, методики определения коэффициента замещения среднемесячного дохода получателя пенсионными выплатами, методики определения порога минимальной достаточности пенсионных накоплений"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постановление Правительства Республики Казахстан от 15 июня 2023 года № 472 "Об утверждении Правил возврата 50 процентов от суммы обязательных пенсионных взносов, перечисленных за счет бюджетных средств до 1 января 2016 года,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постановление Правительства Республики Казахстан от 30 июня 2023 года № 520 "Об утверждении Правил осуществления обязательных профессиональных пенсионных взносов"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постановление Правительства Республики Казахстан от 30 июня 2023 года № 522 "Об утверждении Правил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3 июля 2023 года № 540 "Об утверждении Правил и сроков исчисления (начисления) и перечисления обязательных пенсионных взносов работодателя в единый накопительный пенсионный фонд и взыскания по ним"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субъектам предпринимательства для заключения партнерского соглашения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цифрового развития, инноваций и аэрокосмической промышленности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 Н.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партнерского соглашения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ведения реестра государственных услуг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цифрового развития, инноваций и аэрокосмической промышленности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 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заболеваний, являющихся основанием для освобождения от прохождения дактилоскопической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Министерства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Дудник В.Ю.,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юстиции Республики Казахстан от 22 февраля 1999 года № 14 "Об утверждении Инструкции по регистрации залога движимого имущества, не подлежащего обязательной государственной регистрации"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юстиции Республики Казахстан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финансов от 15 декабря 2011 года № 636 "Об утверждении Единой методики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юстиции Республики Казахстан от 28 марта 2012 года № 131 "Об утверждении Правил предоставления информации из правового кадастра"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юстиции Республики Казахстан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юстиции Республики Казахстан от 25 февраля 2015 года № 112 "Об утверждении Правил организации государственной регистрации актов гражданского состояния, внесения в них изменений, исправлений, дополнений, аннулирования и восстановления актов гражданского состояния"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юстиции Республики Казахстан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национальной экономики Республики Казахстан от 28 февраля 2015 года № 178 "Об утверждении Правил резервирования земель"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приказ Министра финансов Республики Казахстан от 26 марта 2015 года № 207 "Об утверждении Правил ведения реестра государственного имущества"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сельского хозяйства Республики Казахстан от 15 декабря 2014 года № 5-2/671 "Об утверждении Правил субсидирования развития систем управления производством сельскохозяйственной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сельского хозяйства Республики Казахстан от 30 марта 2015 года № 4-3/268 "Об утверждении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финансов Республики Казахстан от 10 апреля 2015 года № 267 "Об утверждении формы, объема и периодичности передачи данных в реестр государственного имущества"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и.о. Министра по инвестициям и развитию Республики Казахстан от 26 июня 2015 года № 727 "Об утверждении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цифрового развития, инноваций и аэрокосмической промышленности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 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4 декабря 2015 года № 992 "Об утверждении Правил выдачи иностранцам и лицам без гражданства разрешения на временное и постоянное проживание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внутренних дел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здравоохранения и социального развития Республики Казахстан от 15 января 2016 года № 20 "Об утверждении Правил включения в региональную квоту приема кандасов и переселенцев"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цифрового развития, инноваций и аэрокосмической промышленности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 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по инвестициям и развитию Республики Казахстан от 25 января 2016 года № 58 "Об утверждении Правил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информации и коммуникаций Республики Казахстан от 29 октября 2016 года № 232 "Об утверждении Правил функционирования государственной информационной системы разрешений и уведомлений"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цифрового развития, инноваций и аэрокосмической промышленности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 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Республики Казахстан -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Тасжуреков Е.К.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сельского хозяйства Республики Казахстан от 26 августа 2019 года № 315 "Об утверждении Правил возмещения потерь сельскохозяйственного производства с зачетом сумм, затрачиваемых на восстановление угодий"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27 марта 2020 года № 258 "Об утверждении Правил оказания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внутренних дел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30 марта 2020 года № 267 "Об утверждении Правил оказания государственных услуг по вопросам документирования и регистрации населения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сельского хозяйства Республики Казахстан от 1 октября 2020 года № 301 "Об утверждении Правил по оказанию государственных услуг в сфере земельных отношений"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29 декабря 2020 года № ҚР ДСМ-333/2020 "Об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труда и социальной защиты населения Республики Казахстан от 28 февраля 2022 года № 78 "Об утверждении Правил выдачи удостоверения реабилитированному лицу и образца удостоверения реабилитированного лица"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сельского хозяйства Республики Казахстан от 3 июня 2022 года № 180 "Об утверждении Правил составления землеустроительного проекта по формированию земельных участков"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сельского хозяйства Республики Казахстан от 16 августа 2022 года № 257 "Об утверждении Правил составления проектов по установлению и изменению границ административно-территориальных единиц"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юстиции Республики Казахстан от 12 мая 2023 года № 302 "Об утверждении Правил оказания государственной услуги "Актуализация (корректировка) сведений о залоге движимого имущества, не подлежащего обязательной государственной регистрации"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труда и социальной защиты населения Республики Казахстан от 24 мая 2023 года № 169 "Об утверждении Правил назначения и осуществления выплаты пособия на рождение ребенка, пособия по уходу за ребенком, пособия многодетным семьям, пособия награжденной матери"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труда и социальной защиты населения Республики Казахстан от 31 мая 2023 года № 192 "Об утверждении Правил назначения и выплаты специального государственного пособия"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Заместителя Премьер-Министра - Министра труда и социальной защиты населения Республики Казахстан от 9 июня 2023 года № 213 "Об утверждении Правил субсидирования обязательных пенсионных взносов получателям социальных выплат по случаю потери дохода в связи с уходом за ребенком по достижении им возраста полутора 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- Министра труда и социальной защиты населения Республики Казахстан от 9 июня 2023 года № 215 "Об утверждении Правил назначения и выплаты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инвалидностью), государственного пособия лицам, осуществляющим уход за лицом с инвалидностью первой группы"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Премьер-Министра-Министра труда и социальной защиты населения Республики Казахстан от 21 июня 2023 года № 229 "О некоторых вопросах системы социального страхования и оказания государственных услуг в социально - трудовой сфере"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- Министра труда и социальной защиты населения Республики Казахстан от 21 июня 2023 года № 227 "Об утверждении Правил назначения и выплаты государственной адресной социальной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Заместителя Премьер-Министра - Министра труда и социальной защиты населения Республики Казахстан от 22 июня 2023 года № 232 "Об утверждении Правил исчисления (определения) размера государственной базовой пенсионной выплаты, пенсионных выплат по возрасту, их назначения, осуществления, приостановления, перерасчета, возобновления, прекращения и пересмотра решения о назначении (отказе в назначении)"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-Министра труда и социальной защиты населения Республики Казахстан от 22 июня 2023 года № 239 "Об утверждении Правил исчисления, определения размеров, назначения, осуществления, приостановления, перерасчета, возобновления, прекращения и пересмотра решения о назначении (отказе в назначении) государственных социальных пособий по случаю потери кормильца"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- Министра труда и социальной защиты населения Республики Казахстан от 22 июня 2023 года № 238 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социальной выплаты по случаю утраты трудоспособности"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- Министра труда и социальной защиты населения Республики Казахстан от 22 июня 2023 года № 237 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социальной выплаты по случаю потери работы"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труда и социальной защиты населения Республики Казахстан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- Министра труда и социальной защиты населения Республики Казахстан от 22 июня 2023 года № 234 "Об утверждении Правил добровольного переселения лиц для повышения мобильности рабочей силы"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- Министра труда и социальной защиты населения Республики Казахстан от 27 июня 2023 года № 248 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социальных выплат по случаю потери дохода в связи с беременностью и родами, усыновлением (удочерением) новорожденного ребенка (детей), социальной выплаты по случаю потери дохода в связи с уходом за ребенком по достижении им возраста полутора 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- Министра труда и социальной защиты населения Республики Казахстан от 29 июня 2023 года № 269 "Об утверждении Правил назначения, осуществления, приостановления, перерасчета, возобновления, прекращения государственного специального пособия и пересмотра решения о его выплате"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- Министра труда и социальной защиты населения Республики Казахстан от 27 июня 2023 года № 256 "Об утверждении Правил назначения и осуществления единовременной выплаты на погребение из средств республиканского бюджета"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- Министра труда и социальной защиты населения Республики Казахстан от 27 июня 2023 года № 257 "Об утверждении Правил исчисления (определения) размеров, назначения, выплаты, приостановления, перерасчета, возобновления, прекращения и пересмотра решения о назначении (отказе в назначении) государственных социальных пособий по инвалидности и по случаю потери кормильца"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Заместителя Премьер-Министра - Министра труда и социальной защиты населения Республики Казахстан от 29 июня 2023 года № 270 "Об утверждении Правил уплаты, перечисления и распределения, а также возврата излишне (ошибочно) уплаченных сумм единого платежа и (или) пени за несвоевременную и (или) неполную уплату единого платежа"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приказ Заместителя Премьер-Министра - Министра труда и социальной защиты населения Республики Казахстан от 30 июня 2023 года № 288 "Об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30 июня 2023 года № 532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проездного документа"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30 июня 2023 года № 533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проездного документа и требований к их защите"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- Министра труда и социальной защиты населения Республики Казахстан от 30 июня 2023 года № 280 "Об утверждении Правил предоставления карты "Ата жолы" для этнических казахов, проживающих за рубежом"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исполняющего обязанности Министра сельского хозяйства Республики Казахстан от 16 августа 2023 года № 303 и исполняющего обязанности Министра юстиции Республики Казахстан от 21 августа 2023 года № 602 "Об утверждении Правил ведения и пользования информационной системой "Единый государственный кадастр недвижимости"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Бекбауов Б.А.,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промышленности и строительства Республики Казахстан от 8 декабря 2023 года № 117 "Об утверждении Правил предоставления жилищной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Карагойшин Т.Д.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решения городов республиканского значения, столицы, районов (городов областного значения) "Об утверждении Правил оказания социальной помощи, установления размеров и определения перечня отдельных категорий нуждающихся граждан"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маслихатов городов республиканского значения, столицы,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МПО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аппаратов маслихатов городов республиканского значения, столицы,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решения маслихатов городов республиканского значения, столицы, районов, (городов областного значения) "О размере и порядке оказания жилищной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маслихатов городов республиканского значения, столицы,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МПО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аппаратов маслихатов городов республиканского значения, столицы, районов (городов областного значения)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Конституционный Суд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МПО – местные представительные органы.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