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6ca97" w14:textId="6d6ca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распоряжение Премьер-Министра Республики Казахстан от 27 марта 2017 года № 38-р "О некоторых вопросах консультативно-совещательных органов при Правительстве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21 ноября 2023 года № 182-р.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27 марта 2017 года № 38-р "О некоторых вопросах консультативно-совещательных органов при Правительстве Республики Казахстан" следующие изменения и дополнение: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вопросам международной гуманитарной помощи, утвержденном указанным распоряжением: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"вице-министр индустрии и инфраструктурного развития Республики Казахстан"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"вице-министр транспорта Республики Казахстан";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"вице-министр энергетики Республики Казахстан" дополнить строкой следующего содержания: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"вице-министр водных ресурсов и ирригации Республики Казахстан";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по вопросам международной гуманитарной помощи, утвержденном указанным распоряжением: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 Организация и порядок работы Комиссии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образования, деятельности и упразднения консультативно-совещательных органов при Правительстве Республики Казахстан, утвержденными постановлением Правительства Республики Казахстан от 16 марта 1999 года № 247.".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