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69175" w14:textId="13691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распоряжения Премьер-Министра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19 октября 2023 года № 162-р.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изменения и дополнения</w:t>
      </w:r>
      <w:r>
        <w:rPr>
          <w:rFonts w:ascii="Times New Roman"/>
          <w:b w:val="false"/>
          <w:i w:val="false"/>
          <w:color w:val="000000"/>
          <w:sz w:val="28"/>
        </w:rPr>
        <w:t>, которые вносятся в некоторые распоряжения Премьер-Министра Республики Казахстан.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распоряжением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октября 2023 года № 162-р</w:t>
            </w:r>
          </w:p>
        </w:tc>
      </w:tr>
    </w:tbl>
    <w:bookmarkStart w:name="z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 и дополнения, которые вносятся в некоторые распоряжения Премьер-Министра Республики Казахстан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распоряжении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3 мая 2016 года № 33-р "О создании Совета по экономической политике":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распоряжению: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составе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по экономической политике: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 "Министр индустрии и инфраструктурного развития Республики Казахстан" исключить; 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строки "заместители Премьер-Министра Республики Казахстан" дополнить строками следующего содержания: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"Министр транспорта Республики Казахстан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промышленности и строительства Республики Казахстан";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 "Первый Заместитель Руководителя Администрации Президента Республики Казахстан или помощник Президента Республики Казахстан, курирующий социально-экономические вопросы (по согласованию)" изложить в следующей редакции: 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"Помощник Президента Республики Казахстан по экономическим вопросам (по согласованию)";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Совете по экономической политике, утвержденном указанным распоряжением: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Организация и порядок деятельности СЭП осуществляются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образования, деятельности и упразднения консультативно-совещательных органов при Правительстве Республики Казахстан, утвержденными постановлением Правительства Республики Казахстан от 16 марта 1999 года № 247.".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распоряжении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29 сентября 2016 года № 90-р "О некоторых вопросах консультативно-совещательных органов при Правительстве Республики Казахстан":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19 Конституционного закона Республики Казахстан "О Правительстве Республики Казахстан":";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распоряжению: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составе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по улучшению инвестиционного климата: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"Заместитель Премьер-Министра – Министр торговли и интеграции Республики Казахстан" изложить в следующей редакции: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"Заместитель Премьер-Министра Республики Казахстан";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"Министр индустрии и инфраструктурного развития Республики Казахстан" исключить;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строки "Заместитель Премьер-Министра – Министр торговли и интеграции Республики Казахстан" дополнить строками следующего содержания: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"Министр транспорта Республики Казахстан 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промышленности и строительства Республики Казахстан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торговли и интеграции Республики Казахстан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водных ресурсов и ирригации Республики Казахстан";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Совете по улучшению инвестиционного климата, утвержденном указанным распоряжением: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Организация и порядок деятельности Совета осуществляются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образования, деятельности и упразднения консультативно-совещательных органов при Правительстве Республики Казахстан, утвержденными постановлением Правительства Республики Казахстан от 16 марта 1999 года № 247.".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распоряжении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16 ноября 2018 года № 146-р "О Межведомственной комиссии по вопросам регулирования предпринимательской деятельности":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составе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Межведомственной комиссии по вопросам регулирования предпринимательской деятельности, утвержденном указанным распоряжением: 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"вице-министр индустрии и инфраструктурного развития Республики Казахстан" исключить;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строки "вице-министр юстиции Республики Казахстан" дополнить строкой следующего содержания: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"вице-министр транспорта Республики Казахстан";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строки "вице-министр финансов Республики Казахстан" дополнить строкой следующего содержания: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"вице-министр промышленности и строительства Республики Казахстан";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Межведомственной комиссии по вопросам регулирования предпринимательской деятельности, утвержденном указанным распоряжением: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Организация и порядок деятельности Комиссии осуществляются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образования, деятельности и упразднения консультативно-совещательных органов при Правительстве Республики Казахстан, утвержденными постановлением Правительства Республики Казахстан от 16 марта 1999 года № 247.".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</w:t>
      </w:r>
      <w:r>
        <w:rPr>
          <w:rFonts w:ascii="Times New Roman"/>
          <w:b w:val="false"/>
          <w:i w:val="false"/>
          <w:color w:val="000000"/>
          <w:sz w:val="28"/>
        </w:rPr>
        <w:t>распоряжении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7 февраля 2022 года № 24-р "Об образовании Совета отечественных предпринимателей при Правительстве Республики Казахстан":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распоряжению: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составе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отечественных предпринимателей при Правительстве Республики Казахстан: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"Заместитель Премьер-Министра Республики Казахстан – Министр труда и социальной защиты населения Республики Казахстан" изложить в следующей редакции: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"заместители Премьер-Министра Республики Казахстан";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 "Заместитель Премьер-Министра – Министр торговли и интеграции Республики Казахстан", "Министр информации и общественного развития Республики Казахстан", "Министр индустрии и инфраструктурного развития Республики Казахстан" и "Министр культуры и спорта Республики Казахстан" исключить;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строки "Министр здравоохранения Республики Казахстан" дополнить строками следующего содержания: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"Министр транспорта Республики Казахстан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культуры и информации Республики Казахстан"; 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строки "Министр просвещения Республики Казахстан" дополнить строками следующего содержания: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"Министр промышленности и строительства Республики Казахстан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торговли и интеграции Республики Казахстан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водных ресурсов и ирригации Республики Казахстан";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строки "Министр по чрезвычайным ситуациям Республики Казахстан" дополнить строкой следующего содержания: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"Министр туризма и спорта Республики Казахстан"; 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распоряжению: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Совете отечественных предпринимателей при Правительстве Республики Казахстан: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Организация и порядок деятельности Совета осуществляются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образования, деятельности и упразднения консультативно-совещательных органов при Правительстве Республики Казахстан, утвержденными постановлением Правительства Республики Казахстан от 16 марта 1999 года № 247.".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</w:t>
      </w:r>
      <w:r>
        <w:rPr>
          <w:rFonts w:ascii="Times New Roman"/>
          <w:b w:val="false"/>
          <w:i w:val="false"/>
          <w:color w:val="000000"/>
          <w:sz w:val="28"/>
        </w:rPr>
        <w:t>распоряжении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9 сентября 2022 года № 145-р "О создании Координационного совета по сотрудничеству Правительства Республики Казахстан с международными финансовыми организациями":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распоряжению: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составе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Координационного совета по сотрудничеству Правительства Республики Казахстан с международными финансовыми организациями: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"Первый Заместитель Руководителя Администрации Президента Республики Казахстан или помощник Президента Республики Казахстан, курирующий социально-экономические вопросы (по согласованию)" изложить в следующей редакции: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"заместители Премьер-Министра Республики Казахстан";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 "Заместитель Премьер-Министра – Министр труда и социальной защиты населения Республики Казахстан", "Заместитель Премьер-Министра – Министр торговли и интеграции Республики Казахстан" и "Министр индустрии и инфраструктурного развития Республики Казахстан" исключить;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 "Заместитель Премьер-Министра – Министр иностранных дел Республики Казахстан" и "Заместитель Премьер-Министра – Министр финансов Республики Казахстан" изложить в следующей редакции: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"Заместитель Премьер-Министра – Министр финансов Республики Казахстан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Премьер-Министра – Министр иностранных дел Республики Казахстан";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строки "Заместитель Премьер-Министра – Министр иностранных дел Республики Казахстан" дополнить строкой следующего содержания: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"Помощник Президента Республики Казахстан по экономическим вопросам (по согласованию)";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строки "Министр здравоохранения Республики Казахстан" 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 следующего содержания: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"Министр труда и социальной защиты населения Республики Казахстан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транспорта Республики Казахстан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промышленности и строительства Республики Казахстан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торговли и интеграции Республики Казахстан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водных ресурсов и ирригации Республики Казахстан".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</w:t>
      </w:r>
      <w:r>
        <w:rPr>
          <w:rFonts w:ascii="Times New Roman"/>
          <w:b w:val="false"/>
          <w:i w:val="false"/>
          <w:color w:val="000000"/>
          <w:sz w:val="28"/>
        </w:rPr>
        <w:t>распоряжении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11 октября 2022 года № 167-р "О Координационном совете по целям устойчивого развития":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распоряжению: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составе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Координационного совета по целям устойчивого развития: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"Заместитель Премьер-Министра – Министр труда и социальной защиты населения Республики Казахстан" изложить в следующей редакции: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"заместители Премьер-Министра Республики Казахстан";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 "Министр информации и общественного развития Республики Казахстан", "Министр индустрии и инфраструктурного развития Республики Казахстан", "Министерство культуры и спорта Республики Казахстан" и "первый вице-министр торговли и интеграции Республики Казахстан" исключить;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строки "Министр здравоохранения Республики Казахстан" дополнить строками следующего содержания: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"Министр труда и социальной защиты населения Республики Казахстан Министр транспорта Республики Казахстан</w:t>
      </w:r>
    </w:p>
    <w:bookmarkEnd w:id="79"/>
    <w:bookmarkStart w:name="z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культуры и информации Республики Казахстан";</w:t>
      </w:r>
    </w:p>
    <w:bookmarkEnd w:id="80"/>
    <w:bookmarkStart w:name="z9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строки "Министр просвещения Республики Казахстан" дополнить строками следующего содержания:</w:t>
      </w:r>
    </w:p>
    <w:bookmarkEnd w:id="81"/>
    <w:bookmarkStart w:name="z9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"Министр промышленности и строительства Республики Казахстан</w:t>
      </w:r>
    </w:p>
    <w:bookmarkEnd w:id="82"/>
    <w:bookmarkStart w:name="z9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торговли и интеграции Республики Казахстан</w:t>
      </w:r>
    </w:p>
    <w:bookmarkEnd w:id="83"/>
    <w:bookmarkStart w:name="z9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водных ресурсов и ирригации Республики Казахстан";</w:t>
      </w:r>
    </w:p>
    <w:bookmarkEnd w:id="84"/>
    <w:bookmarkStart w:name="z9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строки "Министр по чрезвычайным ситуациям Республики Казахстан" дополнить строкой следующего содержания:</w:t>
      </w:r>
    </w:p>
    <w:bookmarkEnd w:id="85"/>
    <w:bookmarkStart w:name="z9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"Министр туризма и спорта Республики Казахстан".</w:t>
      </w:r>
    </w:p>
    <w:bookmarkEnd w:id="86"/>
    <w:bookmarkStart w:name="z9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 </w:t>
      </w:r>
      <w:r>
        <w:rPr>
          <w:rFonts w:ascii="Times New Roman"/>
          <w:b w:val="false"/>
          <w:i w:val="false"/>
          <w:color w:val="000000"/>
          <w:sz w:val="28"/>
        </w:rPr>
        <w:t>распоряжении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11 ноября 2022 года № 181-р "О Комиссии по вопросам совершенствования административно-территориального устройства Республики Казахстан":</w:t>
      </w:r>
    </w:p>
    <w:bookmarkEnd w:id="87"/>
    <w:bookmarkStart w:name="z9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распоряжению:</w:t>
      </w:r>
    </w:p>
    <w:bookmarkEnd w:id="88"/>
    <w:bookmarkStart w:name="z9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составе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по вопросам совершенствования административно-территориального устройства Республики Казахстан:</w:t>
      </w:r>
    </w:p>
    <w:bookmarkEnd w:id="89"/>
    <w:bookmarkStart w:name="z10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 "вице-министр информации и общественного развития Республики Казахстан", "вице-министр индустрии и инфраструктурного развития Республики Казахстан" и "вице-министр культуры и спорта Республики Казахстан" исключить;</w:t>
      </w:r>
    </w:p>
    <w:bookmarkEnd w:id="90"/>
    <w:bookmarkStart w:name="z10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строки "первый вице-министр труда и социальной защиты населения Республики Казахстан" дополнить строкой следующего содержания:</w:t>
      </w:r>
    </w:p>
    <w:bookmarkEnd w:id="91"/>
    <w:bookmarkStart w:name="z10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"вице-министр транспорта Республики Казахстан";</w:t>
      </w:r>
    </w:p>
    <w:bookmarkEnd w:id="92"/>
    <w:bookmarkStart w:name="z10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строки "вице-министр финансов Республики Казахстан" дополнить строкой следующего содержания:</w:t>
      </w:r>
    </w:p>
    <w:bookmarkEnd w:id="93"/>
    <w:bookmarkStart w:name="z10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"вице-министр культуры и информации Республики Казахстан";</w:t>
      </w:r>
    </w:p>
    <w:bookmarkEnd w:id="94"/>
    <w:bookmarkStart w:name="z10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строки "вице-министр просвещения Республики Казахстан" дополнить строкой следующего содержания:</w:t>
      </w:r>
    </w:p>
    <w:bookmarkEnd w:id="95"/>
    <w:bookmarkStart w:name="z10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"вице-министр промышленности и строительства Республики Казахстан";</w:t>
      </w:r>
    </w:p>
    <w:bookmarkEnd w:id="96"/>
    <w:bookmarkStart w:name="z10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строки "первый вице-министр торговли и интеграции Республики Казахстан" дополнить строкой следующего содержания:</w:t>
      </w:r>
    </w:p>
    <w:bookmarkEnd w:id="97"/>
    <w:bookmarkStart w:name="z10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"вице-министр водных ресурсов и ирригации Республики Казахстан";</w:t>
      </w:r>
    </w:p>
    <w:bookmarkEnd w:id="98"/>
    <w:bookmarkStart w:name="z10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строки "вице-министр по чрезвычайным ситуациям Республики Казахстан" дополнить строкой следующего содержания:</w:t>
      </w:r>
    </w:p>
    <w:bookmarkEnd w:id="99"/>
    <w:bookmarkStart w:name="z11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"вице-министр туризма и спорта Республики Казахстан";</w:t>
      </w:r>
    </w:p>
    <w:bookmarkEnd w:id="100"/>
    <w:bookmarkStart w:name="z11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"заместитель руководителя Департамента по обеспечению деятельности судов при Верховном Суде Республики Казахстан (по согласованию)" заменить строкой следующего содержания:</w:t>
      </w:r>
    </w:p>
    <w:bookmarkEnd w:id="101"/>
    <w:bookmarkStart w:name="z11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"заместитель руководителя Судебной администрации Республики Казахстан (по согласованию)".</w:t>
      </w:r>
    </w:p>
    <w:bookmarkEnd w:id="102"/>
    <w:bookmarkStart w:name="z11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 </w:t>
      </w:r>
      <w:r>
        <w:rPr>
          <w:rFonts w:ascii="Times New Roman"/>
          <w:b w:val="false"/>
          <w:i w:val="false"/>
          <w:color w:val="000000"/>
          <w:sz w:val="28"/>
        </w:rPr>
        <w:t>распоряжении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18 апреля 2023 года № 64-р "О Совете по агломерациям":</w:t>
      </w:r>
    </w:p>
    <w:bookmarkEnd w:id="103"/>
    <w:bookmarkStart w:name="z11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распоряжению:</w:t>
      </w:r>
    </w:p>
    <w:bookmarkEnd w:id="104"/>
    <w:bookmarkStart w:name="z11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составе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по агломерациям:</w:t>
      </w:r>
    </w:p>
    <w:bookmarkEnd w:id="105"/>
    <w:bookmarkStart w:name="z11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 "вице-министр индустрии и инфраструктурного развития Республики Казахстан" и "вице-министр культуры и спорта Республики Казахстан" исключить;</w:t>
      </w:r>
    </w:p>
    <w:bookmarkEnd w:id="106"/>
    <w:bookmarkStart w:name="z11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строки "вице-министр труда и социальной защиты населения Республики Казахстан" дополнить строкой следующего содержания:</w:t>
      </w:r>
    </w:p>
    <w:bookmarkEnd w:id="107"/>
    <w:bookmarkStart w:name="z11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"вице-министр транспорта Республики Казахстан";</w:t>
      </w:r>
    </w:p>
    <w:bookmarkEnd w:id="108"/>
    <w:bookmarkStart w:name="z11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строки "вице-министр просвещения Республики Казахстан" дополнить строками следующего содержания:</w:t>
      </w:r>
    </w:p>
    <w:bookmarkEnd w:id="109"/>
    <w:bookmarkStart w:name="z12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"вице-министр промышленности и строительства Республики Казахстан</w:t>
      </w:r>
    </w:p>
    <w:bookmarkEnd w:id="110"/>
    <w:bookmarkStart w:name="z12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водных ресурсов и ирригации Республики Казахстан";</w:t>
      </w:r>
    </w:p>
    <w:bookmarkEnd w:id="111"/>
    <w:bookmarkStart w:name="z12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строки "вице-министр по чрезвычайным ситуациям Республики Казахстан" дополнить строкой следующего содержания:</w:t>
      </w:r>
    </w:p>
    <w:bookmarkEnd w:id="112"/>
    <w:bookmarkStart w:name="z12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"вице-министр туризма и спорта Республики Казахстан".</w:t>
      </w:r>
    </w:p>
    <w:bookmarkEnd w:id="113"/>
    <w:bookmarkStart w:name="z12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__________________________________________</w:t>
      </w:r>
    </w:p>
    <w:bookmarkEnd w:id="1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