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3761" w14:textId="a113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марта 2023 года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2023 года № 58-р.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марта 2023 года "О внесении изменений и дополнений в некоторые законодательные акты Республики Казахстан по вопросам государственной службы"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от 20 марта 2023 года "О внесении изменений и дополнений в некоторые законодательные акты Республики Казахстан по вопросам государственной службы"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некоторые Указы Президента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формирования регионального кадрового резерва области, города республиканского значения, столицы и назначения из него и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привлечения контрактных служащих, видов проектов, по которым привлекаются контрактные служащие, вопросов условий оплаты труда и иных вопросов регулирования их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исчисления размера, назначения, перерасчета, осуществления, прекращения, возврата, приостановления и возобновления ротационных выплат государственным служащим, ротированным в другой населенный пункт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октября 2017 года № 687 "Об утверждении Правил исчисления стажа работы государственных служащих, дающего право на установление должностного оклада"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за соблюдением режима рабочего времени государственными органами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С.С., 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дистанционной работы, комбинированной дистанционной работы, работы в режиме гибкого рабочего времени для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стажа работы государственных служащих, дающего право на установление должностного оклада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соотношения руководящего и исполнительского состава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А.С., 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15 "Об утверждении типового положения о службе управления персоналом (кадровой службе)"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Председателя Агентства Республики Казахстан по делам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марта 2018 года № 60 "Об утверждении Правил применения поощрений государственных служащих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3 февраля 2020 года № 40/НҚ 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промышленнос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23 июля 2018 года № 1140 "Об утверждении Правил применения поощрений государственных служащих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Ерсеитова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2018 года № 571 "Об утверждении Правил применения поощрений государственных служащих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А.К.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Министерства цифрового развития, инноваций и аэрокосмической промышленности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