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3800b" w14:textId="03380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Конституционного закона Республики Казахстан от 5 ноября 2022 года "Об Уполномоченном по правам человека в Республике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7 декабря 2022 года № 194-р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правовых актов, принятие которых необходимо для реализации Конституционного закона Республики Казахстан от 5 ноября 2022 года "Об Уполномоченном по правам человека в Республике Казахстан" (далее - перечень).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Национальному центру по правам человека (по согласованию):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разработать и в установленном порядке внести на утверждение Президенту Республики Казахстан и в Правительство Республики Казахстан проекты правовых актов согласно перечню;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принять соответствующие ведомственные акты согласно перечню.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Министерству юстиции Республики Казахстан анализировать, обобщать и не позднее 5 числа месяца, следующего за отчетным кварталом, размещать на общедоступном государственном объекте информатизации сводную информацию по реализации указанного Конституционного закона.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декабря 2022 года № 194-р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правовых актов, принятие которых необходимо для реализации Конституционного закона Республики Казахстан от 5 ноября 2022 года "Об Уполномоченном по правам человека в Республике Казахстан"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правового акта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Форма акта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Государственный орган, ответственный за исполнение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Срок исполнения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Лицо, ответственное за качество, своевременность разработки и внесения правовых актов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Республики Казахстан от 10 декабря 2002 года № 992 "О создании Национального центра по правам человека"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 Президента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НЦПЧ 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Умаров А.С.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26 марта 2014 года № 266 "Об утверждении Правил превентивных посещений группами, формируемыми из участников национального превентивного механизма"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НЦПЧ 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Умаров А.С.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2 апреля 2014 года № 301 "Об утверждении Правил возмещения расходов участников национального превентивного механизма по превентивным посещениям"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НЦПЧ 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Умаров А.С.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рассмотрения жалоб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Уполномоченного по правам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НЦПЧ 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Умаров А.С.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Положения о Координационном совете при Уполномоченном по правам человека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Уполномоченного по правам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НЦПЧ 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Умаров А.С.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Положения об экспертном совете при Уполномоченном по правам человека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Уполномоченного по правам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НЦПЧ 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Умаров А.С.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отбора участников национального превентивного механизма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Уполномоченного по правам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НЦПЧ 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Умаров А.С.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формирования групп из участников национального превентивного механизма для превентивных посещений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Уполномоченного по правам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НЦПЧ 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Умаров А.С.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Методических рекомендаций по превентивным посещениям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Уполномоченного по правам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НЦПЧ 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Умаров А.С.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Положения и описания символа и флага Уполномоченного по правам человека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Уполномоченного по правам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НЦПЧ 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Умаров А.С.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Порядка подготовки и распространения докладов Уполномоченного по правам человека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Уполномоченного по правам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НЦПЧ 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Умаров А.С.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функциональных обязанностей представителей Уполномоченного по правам человека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Уполномоченного по правам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НЦПЧ 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Умаров А.С.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структуры Национального центра по правам человека и его представительств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Уполномоченного по правам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НЦПЧ 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Умаров А.С.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признании утратившими силу некоторых распоряжений Уполномоченного по правам человека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Уполномоченного по правам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НЦПЧ 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Умаров А.С.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НЦПЧ – Национальный центр по правам человека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