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f720" w14:textId="b4ef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реализации государственной языковой политики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2022 года № 176-р.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реализации государственной языковой политики: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реализации государственной языковой политики при Правительстве Республики Казахстан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2022 года № 176-р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реализации государственной языковой политики при Правительстве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состава - в редакции распоряжения Премьер-Министра РК от 04.06.2026 </w:t>
      </w:r>
      <w:r>
        <w:rPr>
          <w:rFonts w:ascii="Times New Roman"/>
          <w:b w:val="false"/>
          <w:i w:val="false"/>
          <w:color w:val="ff0000"/>
          <w:sz w:val="28"/>
        </w:rPr>
        <w:t>№ 86-р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– Министр культуры и информации Республики Казахстан, председатель </w:t>
      </w:r>
    </w:p>
    <w:bookmarkEnd w:id="5"/>
    <w:bookmarkStart w:name="z7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Казахстан, заместитель председателя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языковой политики Министерства науки и высшего образования Республики Казахстан, секретарь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(по согласованию)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Республики Казахстан 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просвещения Республики Казахстан 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искусственного интеллекта и цифрового развития Республики Казахстан 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 (по согласованию)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социального развития Аппарата Правительства Республики Казахстан 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"Халықаралық "Қазақ тілі" қоғамы" (по согласованию)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языкознания имени А. Байтурсынова" Комитета науки Министерства науки и высшего образования Республики Казахстан (по согласованию)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Утеулиев Бауыржан Бабажанович – главный редактор международной газеты "Turkistan" (по согласованию)</w:t>
      </w:r>
    </w:p>
    <w:bookmarkEnd w:id="25"/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 Тимур Амантайұлы – IT-эксперт, исследователь в области искусственного интеллекта (по согласованию)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Копжасарулы Ерканат – журналист, телеведущий национального телеканала "Qazaqstan" (по согласованию)</w:t>
      </w:r>
    </w:p>
    <w:bookmarkEnd w:id="27"/>
    <w:bookmarkStart w:name="z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Владислав – автор проекта "ТЕНмен тіл үйрен" (по согласованию)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2022 года № 176-р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реализации государственной языковой политики при Правительстве Республики Казахстан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ff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реализации государственной языковой политики (далее – Комиссия) является консультативно-совещательным органом при Правительстве Республики Казахстан.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деятельности Комиссии является обеспечение эффективной реализации государственной языковой политики.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Комиссии является Министерство науки и высшего образования Республики Казахстан.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двух раз в год.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Комиссии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рекомендаций и предложений по: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государственной языковой политики, в том числе переводу алфавита казахского языка на латинскую графику;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комплексному и системному развитию государственного языка, распространению его применения, реализации гармоничной языковой политики;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роли и месту государственного языка в международных отношениях, расширению его применения за рубежом;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информационному, методическому и организационному обеспечению деятельности государственных органов по реализации государственной языковой политики;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совершенствованию нормативных правовых актов в области государственной языковой политики;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рассмотрению научных аспектов реализации государственной языковой политики и ее трансформации в язык науки и культуры;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результатам заслушивания отчетов по вопросам языковой политики руководителей центральных государственных и местных исполнительных органов, организаций квазигосударственного сектора и негосударственных организаций.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2022 года № 176-р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ноября 2017 года № 153-р "О Национальной комиссии по переводу алфавита казахского языка на латинскую графику".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сентября 2018 года № 122-р "О внесении изменений в распоряжение Премьер-Министра Республики Казахстан от 14 ноября 2017 года № 153-р "О Национальной комиссии по переводу алфавита казахского языка на латинскую графику".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ноября 2018 года № 152-р "О некоторых вопросах консультативно-совещательных органов при Правительстве Республики Казахстан".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февраля 2019 года № 17-р "О внесении изменения в распоряжение Премьер-Министра Республики Казахстан от 14 ноября 2017 года № 153-р "О Национальной комиссии по переводу алфавита казахского языка на латинскую графику".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мая 2019 года № 96-р "О внесении изменений и дополнений в некоторые распоряжения Премьер-Министра Республики Казахстан".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сентября 2019 года № 174-р "О внесении изменения в распоряжение Премьер-Министра Республики Казахстан от 14 ноября 2017 года № 153-р "О Национальной комиссии по переводу алфавита казахского языка на латинскую графику".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мая 2021 года № 93-р "О внесении изменений и дополнения в распоряжение Премьер-Министра Республики Казахстан от 14 ноября 2017 года № 153-р "О Национальной комиссии по переводу алфавита казахского языка на латинскую графику".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8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29 апреля 2022 года № 268 "О некоторых вопросах консультативно-совещательных органов при Правительстве Республики Казахстан".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