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4143" w14:textId="8394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Координационном совете по целям устойчивого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октября 2022 года № 167-р.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Координационный совет по целям устойчивого развития (далее – Совет)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2022 года № 167-р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Координационного совета по целям устойчивого развития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изменением, внесенным постановлениями Правительства РК от 17.03.2023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19.10.2023 </w:t>
      </w:r>
      <w:r>
        <w:rPr>
          <w:rFonts w:ascii="Times New Roman"/>
          <w:b w:val="false"/>
          <w:i w:val="false"/>
          <w:color w:val="ff0000"/>
          <w:sz w:val="28"/>
        </w:rPr>
        <w:t>№ 162-р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04.03.2024 </w:t>
      </w:r>
      <w:r>
        <w:rPr>
          <w:rFonts w:ascii="Times New Roman"/>
          <w:b w:val="false"/>
          <w:i w:val="false"/>
          <w:color w:val="ff0000"/>
          <w:sz w:val="28"/>
        </w:rPr>
        <w:t>№ 25-р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− Министр национальной экономики Республики Казахстан, председатель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вице-министр национальной экономики Республики Казахстан, заместитель председателя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Министерства национальной экономики Республики Казахстан, секретарь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стратегическому планированию и реформам Республики Казахстан (по согласованию)</w:t>
      </w:r>
    </w:p>
    <w:bookmarkEnd w:id="8"/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науки и высшего образования Республики Казахстан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 Министр транспорта Республики Казахстан</w:t>
      </w:r>
    </w:p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информации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социальной защиты населения Республики Казахстан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Министр культуры и спорта Республики Казахстан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просвещения Республики Казахстан 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18"/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</w:t>
      </w:r>
    </w:p>
    <w:bookmarkEnd w:id="19"/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водных ресурсов и ирригации Республики Казахстан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чрезвычайным ситуациям Республики Казахстан</w:t>
      </w:r>
    </w:p>
    <w:bookmarkEnd w:id="21"/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туризма и спорта Республики Казахстан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цифрового развития, инноваций и аэрокосмической промышленности Республики Казахстан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Республики Казахстан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 и природных ресурсов Республики Казахстан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финансовому мониторингу (по согласованию)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регулированию и развитию финансового рынка (по согласованию)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государственной службы (по согласованию)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противодействию коррупции (Антикоррупционная служба) (по согласованию)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Республики Казахстан (по согласованию)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Министра иностранных дел Республики Казахстан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Бюро национальной статистики Агентства по стратегическому планированию и реформам Республики Казахстан (по согласованию)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Судебной администрации Республики Казахстан (по согласованию)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"Институт экономических исследований" (по согласованию).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международных организаций: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резидент-координатор Организации Объединенных Наций в Республике Казахстан (по согласованию)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представитель Программы развития Организации Объединенных Наций (по согласованию)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представительства Европейского Союза в Казахстане (по согласованию).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2022 года № 167-р</w:t>
            </w:r>
          </w:p>
        </w:tc>
      </w:tr>
    </w:tbl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Координационном совете по целям устойчивого развития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Координационный совет по целям устойчивого развития (далее – Совет) является консультативно-совещательным органом при Правительстве Республики Казахстан.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создается для выработки предложений и рекомендаций по продвижению целей устойчивого развития в Республике Казахстан (далее – ЦУР).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в своей деятельности руководствуется Конституцией и законами Республики Казахстан, иными нормативными правовыми актами Республики Казахстан, а также настоящим Положением.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Совета является Министерство национальной экономики Республики Казахстан.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Акционерное общество "Институт экономических исследований" является секретариатом Совета, оказывающим экспертно-аналитические работы.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Заседания Совета проводятся по мере необходимости.</w:t>
      </w:r>
    </w:p>
    <w:bookmarkEnd w:id="47"/>
    <w:bookmarkStart w:name="z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Совета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задачами Совета являются рассмотрение и выработка предложений по формированию единой политики по реализации ЦУР.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порядок деятельности Совета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и порядок деятельности Совета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