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8b3e" w14:textId="29e8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вопросам обороны, оборонной промышленности и контроля специфических товаров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2022 года № 127-р.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распоряжения Премьер-Министра РК от 07.08.2024 </w:t>
      </w:r>
      <w:r>
        <w:rPr>
          <w:rFonts w:ascii="Times New Roman"/>
          <w:b w:val="false"/>
          <w:i w:val="false"/>
          <w:color w:val="ff0000"/>
          <w:sz w:val="28"/>
        </w:rPr>
        <w:t>№ 117-р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вопросам обороны, оборонной промышленности и контроля специфических товаров в Республике Казахстан (далее –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распоряжения Премьер-Министра РК от 07.08.2024 </w:t>
      </w:r>
      <w:r>
        <w:rPr>
          <w:rFonts w:ascii="Times New Roman"/>
          <w:b w:val="false"/>
          <w:i w:val="false"/>
          <w:color w:val="000000"/>
          <w:sz w:val="28"/>
        </w:rPr>
        <w:t>№ 117-р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распоряжения Премьер-Министра РК от 07.08.2024 </w:t>
      </w:r>
      <w:r>
        <w:rPr>
          <w:rFonts w:ascii="Times New Roman"/>
          <w:b w:val="false"/>
          <w:i w:val="false"/>
          <w:color w:val="000000"/>
          <w:sz w:val="28"/>
        </w:rPr>
        <w:t>№ 117-р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 № 127-р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вопросам обороны, оборонной промышленности и контроля специфических товаров в Республике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распоряжения Премьер-Министра РК от 07.08.2024 </w:t>
      </w:r>
      <w:r>
        <w:rPr>
          <w:rFonts w:ascii="Times New Roman"/>
          <w:b w:val="false"/>
          <w:i w:val="false"/>
          <w:color w:val="ff0000"/>
          <w:sz w:val="28"/>
        </w:rPr>
        <w:t>№ 117-р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вопросам обороны, оборонной промышленности и контроля специфических товаров в Республике Казахстан (далее – Совет) является консультативно-совещательным органом при Правительстве Республики Казахстан. 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выработка предложений и рекомендаций по вопросам обороны, оборонной промышленности и контроля специфических товаров.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 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Рабочими органами Совета являются: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обороны – Министерство обороны Республики Казахстан;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оборонной промышленности и контроля специфических товаров – Министерство промышленности и строительства Республики Казахстан.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</w:t>
      </w:r>
    </w:p>
    <w:bookmarkEnd w:id="11"/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Совета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поставленной цели на Совет возлагаются задачи по рассмотрению вопросов: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обороны: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мобилизационной подготовки и мобилизации;</w:t>
      </w:r>
    </w:p>
    <w:bookmarkEnd w:id="15"/>
    <w:bookmarkStart w:name="z1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материального резерва;</w:t>
      </w:r>
    </w:p>
    <w:bookmarkEnd w:id="16"/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гражданской обороны;</w:t>
      </w:r>
    </w:p>
    <w:bookmarkEnd w:id="17"/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транспортного обеспечения обороны;</w:t>
      </w:r>
    </w:p>
    <w:bookmarkEnd w:id="18"/>
    <w:bookmarkStart w:name="z1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территориальной обороны;</w:t>
      </w:r>
    </w:p>
    <w:bookmarkEnd w:id="19"/>
    <w:bookmarkStart w:name="z1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оперативного оборудования территорий в интересах обороны;</w:t>
      </w:r>
    </w:p>
    <w:bookmarkEnd w:id="20"/>
    <w:bookmarkStart w:name="z1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государственного оборонного заказа;</w:t>
      </w:r>
    </w:p>
    <w:bookmarkEnd w:id="21"/>
    <w:bookmarkStart w:name="z1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военно-технической политики;</w:t>
      </w:r>
    </w:p>
    <w:bookmarkEnd w:id="22"/>
    <w:bookmarkStart w:name="z1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военно-технического и военно-экономического сотрудничества с иностранными государствами;</w:t>
      </w:r>
    </w:p>
    <w:bookmarkEnd w:id="23"/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оборонной промышленности и контроля специфических товаров:</w:t>
      </w:r>
    </w:p>
    <w:bookmarkEnd w:id="24"/>
    <w:bookmarkStart w:name="z1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контроля специфических товаров;</w:t>
      </w:r>
    </w:p>
    <w:bookmarkEnd w:id="25"/>
    <w:bookmarkStart w:name="z1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рекомендаций государственным органам по системе контроля специфических товаров, физическим и юридическим лицам по порядку экспорта, реэкспорта, импорта и транзита специфических товаров;</w:t>
      </w:r>
    </w:p>
    <w:bookmarkEnd w:id="26"/>
    <w:bookmarkStart w:name="z1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оборонной промышленности;</w:t>
      </w:r>
    </w:p>
    <w:bookmarkEnd w:id="27"/>
    <w:bookmarkStart w:name="z1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лицензирования отдельных видов деятельности;</w:t>
      </w:r>
    </w:p>
    <w:bookmarkEnd w:id="28"/>
    <w:bookmarkStart w:name="z1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развития оборонно-промышленного комплекса.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распоряжения Премьер-Министра РК от 15.04.2026 </w:t>
      </w:r>
      <w:r>
        <w:rPr>
          <w:rFonts w:ascii="Times New Roman"/>
          <w:b w:val="false"/>
          <w:i w:val="false"/>
          <w:color w:val="000000"/>
          <w:sz w:val="28"/>
        </w:rPr>
        <w:t>№ 48-р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работы Совета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Совета осуществляются в соответствии с Правилами образования, деятельности и упразднения консультативно-совещательных органов при Правительстве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247.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 № 127-р</w:t>
            </w:r>
          </w:p>
        </w:tc>
      </w:tr>
    </w:tbl>
    <w:bookmarkStart w:name="z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вопросам обороны, оборонной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и контроля специфических товаров в Республике Казахстан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распоряжения Премьер-Министра РК от 07.08.2024 </w:t>
      </w:r>
      <w:r>
        <w:rPr>
          <w:rFonts w:ascii="Times New Roman"/>
          <w:b w:val="false"/>
          <w:i w:val="false"/>
          <w:color w:val="ff0000"/>
          <w:sz w:val="28"/>
        </w:rPr>
        <w:t>№ 117-р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распоряжением Премьер-Министра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48-р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председатель;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председателя;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Казахстан, секретарь (по вопросам оборонной промышленности и контроля специфических товаров);</w:t>
      </w:r>
    </w:p>
    <w:bookmarkEnd w:id="36"/>
    <w:bookmarkStart w:name="z1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Казахстан, секретарь (по вопросам обороны).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Казахстан;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Республики Казахстан; 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Казахстан;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Казахстан;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Казахстан;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Казахстан;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Казахстан;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Казахстан;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искусственного интеллекта и цифрового развития Республики Казахстан;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Казахстан;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согласованию);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согласованию);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согласованию);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индустриального и инфраструктурного развития Аппарата Правительства Республики Казахстан;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обороны и правопорядка Аппарата Правительства Республики Казахстан;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Казахстан;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промышленности Министерства промышленности и строительства Республики Казахстан.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