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8b3c4" w14:textId="058b3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распоряжение Премьер-Министра Республики Казахстан от 23 февраля 2022 года № 36-р "О создании Комиссии по вопросам выработки механизмов стимулирования возврата капитала в страну из-за рубежа и усиления мер противодействия оттоку денежных средств из страны"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9 апреля 2022 года № 71-р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23 февраля 2022 года № 36-р "О создании Комиссии по вопросам выработки механизмов стимулирования возврата капитала в страну из-за рубежа и усиления мер противодействия оттоку денежных средств из страны" следующие изменения: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вопросам выработки механизмов стимулирования возврата капитала в страну из-за рубежа и усиления мер противодействия оттоку денежных средств из страны, утвержденном указанным распоряжением: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"Заместитель Премьер-Министра Республики Казахстан, заместитель председателя"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Премьер-Министра Республики Казахстан – Министр финансов Республики Казахстан, заместитель председателя";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"Министр иностранных дел Республики Казахстан" изложить в следующей редакции: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Премьер-Министра Республики Казахстан – Министр иностранных дел Республики Казахстан";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"Министр финансов Республики Казахстан" исключить.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