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cca6" w14:textId="8a2c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Межведомственной комиссии по вопросам реализации научных, научно-технических проектов и программ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марта 2022 года № 39-р. Утратило силу постановлением Правительства Республики Казахстан от 29 апреля 2022 года № 268.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выработки мер по повышению эффективности научных, научно-технических проектов и программ в соответствующих отраслях экономики: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Межведомственную комиссию по вопросам реализации научных, научно-технических проектов и программ (далее – Межведомственная комиссия)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Положение о Межведомственной комиссии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2022 года № 39-р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 xml:space="preserve">Межведомственной комиссии по вопросам реализации научных, научно-технических проектов и программ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председатель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Казахстан, заместитель председателя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науки Министерства образования и науки Республики Казахстан, секретарь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обороны Республики Казахстан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сельского хозяйства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информации и общественного развития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юстиции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 социальной защиты населения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индустрии и инфраструктурного развития 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торговли и интеграции Республики Казахстан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чрезвычайным ситуациям Республики Казахстан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цифрового развития, инноваций и аэрокосмической промышленности Республики Казахстан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экологии, геологии и природных ресурсов Республики Казахстан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 (по согласованию)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по стратегическому планированию и реформам Республики Казахстан (по согласованию)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Национальной палаты предпринимателей Республики Казахстан "Атамекен" (по согласованию)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Национальной академии наук Республики Казахстан (по согласованию)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акционерного общества "Национальный центр государственной научно-технической экспертизы" Комитета науки Министерства образования и науки Республики Казахстан (по согласованию)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президиума Национальной инженерной академии Республики Казахстан (по согласованию)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некоммерческого акционерного общества "Национальный аграрный научно-образовательный центр" (по согласованию)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"Фонд науки" Министерства образования и науки Республики Казахстан (по согласованию)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вице-президент Национальной инженерной академии Республики Казахстан, академик (по согласованию)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проректор некоммерческого акционерного общества "Казахский национальный университет имени аль-Фараби" Министерства образования и науки Республики Казахстан (по согласованию)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проректор некоммерческого акционерного общества "Евразийский национальный университет имени Л.Н. Гумилева" Министерства образования и науки Республики Казахстан (по согласованию)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проректор некоммерческого акционерного общества "Казахский национальный исследовательский технический университет имени К.И. Сатпаева" Министерства образования и науки Республики Казахстан (по согласованию)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Айбульдинов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Еламан Канатович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проректор по науке и международным связям некоммерческого акционерного общества "Атырауский университет имени Х. Досмухамедова" Министерства образования и науки Республики Казахстан (по согласованию)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Акшулаков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Куандыкович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"Национальный центр нейрохирургии" Министерства здравоохранения Республики Казахстан (по согласованию)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Акшулаков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 Жаксыбаевич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Военного научно-исследовательского центра Национального университета обороны имени Первого Президента Республики Казахстан – Елбасы Министерства обороны Республики Казахстан (по согласованию)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Аяган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Буркитбай Гельманович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государственного учреждения "Институт истории государства" Комитета науки Министерства образования и науки Республики Казахстан (по согласованию)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Батырбеков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Эрлан Гадлетович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республиканского государственного предприятия на праве хозяйственного ведения "Национальный ядерный центр" Министерства энергетики Республики Казахстан (по согласованию)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Жарменов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Абдурасул Алдашевич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генеральный директор республиканского государственного предприятия на праве хозяйственного ведения "Национальный центр по комплексной переработке минерального сырья Республики Казахстан" Министерства индустрии и инфраструктурного развития Республики Казахстан (по согласованию)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Джумабеков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Асанбай Кудайбергенович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научного администрирования автономной организации образования "Назарбаев Университет" (по согласованию)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Кальменов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Тынысбек Шарипович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Национальной академии наук Республики Казахстан (по согласованию)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Каракозов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Батыржан Кумекбаевич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генеральный директор республиканского государственного предприятия на праве хозяйственного ведения "Институт ядерной физики" Министерства энергетики Республики Казахстан (по согласованию)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Матыжанов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Кенжехан Ислямжанович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республиканского государственного предприятия на праве хозяйственного ведения "Институт литературы и искусства имени М.О. Ауэзова" Комитета науки Министерства образования и науки Республики Казахстан (по согласованию)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Медеу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Ахметкал Рахметуллаевич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"Институт географии и водной безопасности" Комитета науки Министерства образования и науки Республики Казахстан (по согласованию)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Нургожин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Рахмалиевич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"Национальный центр космических исследований и технологий" Министерства цифрового развития, инноваций и аэрокосмической промышленности Республики Казахстан (по согласованию)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Раманкулов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Мирхайдарович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республиканского государственного предприятия на праве хозяйственного ведения "Национальный центр биотехнологии" Комитета науки Министерства образования и науки Республики Казахстан (по согласованию)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Саданов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Аманкелди Курбанович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товарищества с ограниченной ответственностью "Научно-производственный центр микробиологии и вирусологии"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Сейдуманов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Серик Турарович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республиканского государственного предприятия на праве хозяйственного ведения "Институт философии, политологии и религиоведения" Комитета науки Министерства образования и науки Республики Казахстан (по согласованию)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Фишер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Даметкен Едиловна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генеральный директор акционерного общества "Институт химических наук имени А.Б. Бектурова" (по согласованию)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Черниязданов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Чингиз Аскарович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по науке, инвестициям и развитию бизнеса акционерного общества "Казахский институт нефти и газа"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Ященко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Роман Васильевич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республиканского государственного предприятия на праве хозяйственного ведения "Институт зоологии" Комитета науки Министерства образования и науки Республики Казахстан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2022 года № 39-р</w:t>
            </w:r>
          </w:p>
        </w:tc>
      </w:tr>
    </w:tbl>
    <w:bookmarkStart w:name="z8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о Межведомственной комиссии по вопросам реализации научных, научно-технических проектов и программ </w:t>
      </w:r>
    </w:p>
    <w:bookmarkEnd w:id="68"/>
    <w:bookmarkStart w:name="z8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Межведомственная комиссия по вопросам реализации научных, научно-технических проектов и программ (далее – Межведомственная комиссия) является консультативно-совещательным органом при Правительстве Республики Казахстан. 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Межведомственная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 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Целью Межведомственной комиссии является выработка мер по повышению эффективности научных, научно-технических проектов и программ соответствующих отраслей. 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Рабочим органом Межведомственной комиссии является Комитет науки Министерства образования и науки Республики Казахстан. 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Заседания Межведомственной комиссии проводятся по мере необходимости. </w:t>
      </w:r>
    </w:p>
    <w:bookmarkEnd w:id="74"/>
    <w:bookmarkStart w:name="z8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Основная задача Межведомственной комиссии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Основной задачей Межведомственной комиссии является выработка предложений и рекомендаций по: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рассмотрению результативности финансируемых проектов и программ;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взаимодействию отраслевой науки с бизнесом и производством;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итогам заслушивания отраслевых государственных органов о текущем состоянии отраслевой науки и перспективах дальнейшего развития, в том числе по коммерциализации результатов научной и научно-технической деятельности. </w:t>
      </w:r>
    </w:p>
    <w:bookmarkEnd w:id="79"/>
    <w:bookmarkStart w:name="z9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Межведомственной комиссии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и порядок деятельности Межведомственной комиссии осуществляются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 о порядке создания, деятельности и ликвидации консультативно-совещательных органов при Правительстве Республики Казахстан и рабочих групп, утвержденной постановлением Правительства Республики Казахстан от 16 марта 1999 года № 247. </w:t>
      </w:r>
    </w:p>
    <w:bookmarkEnd w:id="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