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bab5c" w14:textId="debab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Совета отечественных предпринимателей при Правительстве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7 февраля 2022 года № 24-р.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8)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Правительстве Республики Казахстан":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Совет отечественных предпринимателей при Правительстве Республики Казахстан (далее – Совет)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Положение о Совете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2022 года № 24-р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Совета отечественных предпринимателей при Правительстве Республики Казахстан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распоряжения Премьер-Министра РК от 20.07.2026 </w:t>
      </w:r>
      <w:r>
        <w:rPr>
          <w:rFonts w:ascii="Times New Roman"/>
          <w:b w:val="false"/>
          <w:i w:val="false"/>
          <w:color w:val="ff0000"/>
          <w:sz w:val="28"/>
        </w:rPr>
        <w:t>№ 117-р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</w:t>
      </w:r>
    </w:p>
    <w:bookmarkEnd w:id="4"/>
    <w:bookmarkStart w:name="z8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</w:t>
      </w:r>
    </w:p>
    <w:bookmarkEnd w:id="5"/>
    <w:bookmarkStart w:name="z8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национальной экономики Республики Казахстан, заместитель председателя</w:t>
      </w:r>
    </w:p>
    <w:bookmarkEnd w:id="6"/>
    <w:bookmarkStart w:name="z8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Казахстан, секретарь</w:t>
      </w:r>
    </w:p>
    <w:bookmarkEnd w:id="7"/>
    <w:bookmarkStart w:name="z8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</w:t>
      </w:r>
    </w:p>
    <w:bookmarkEnd w:id="8"/>
    <w:bookmarkStart w:name="z8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искусственного интеллекта и цифрового развития Республики Казахстан</w:t>
      </w:r>
    </w:p>
    <w:bookmarkEnd w:id="9"/>
    <w:bookmarkStart w:name="z8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– Министр культуры и информации Республики Казахстан</w:t>
      </w:r>
    </w:p>
    <w:bookmarkEnd w:id="10"/>
    <w:bookmarkStart w:name="z8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 Республики Казахстан</w:t>
      </w:r>
    </w:p>
    <w:bookmarkEnd w:id="11"/>
    <w:bookmarkStart w:name="z8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 Республики Казахстан</w:t>
      </w:r>
    </w:p>
    <w:bookmarkEnd w:id="12"/>
    <w:bookmarkStart w:name="z8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юстиции Республики Казахстан</w:t>
      </w:r>
    </w:p>
    <w:bookmarkEnd w:id="13"/>
    <w:bookmarkStart w:name="z9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науки и высшего образования Республики Казахстан</w:t>
      </w:r>
    </w:p>
    <w:bookmarkEnd w:id="14"/>
    <w:bookmarkStart w:name="z9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здравоохранения Республики Казахстан</w:t>
      </w:r>
    </w:p>
    <w:bookmarkEnd w:id="15"/>
    <w:bookmarkStart w:name="z9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транспорта Республики Казахстан</w:t>
      </w:r>
    </w:p>
    <w:bookmarkEnd w:id="16"/>
    <w:bookmarkStart w:name="z9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труда и социальной защиты населения Республики Казахстан</w:t>
      </w:r>
    </w:p>
    <w:bookmarkEnd w:id="17"/>
    <w:bookmarkStart w:name="z9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просвещения Республики Казахстан</w:t>
      </w:r>
    </w:p>
    <w:bookmarkEnd w:id="18"/>
    <w:bookmarkStart w:name="z9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промышленности и строительства Республики Казахстан</w:t>
      </w:r>
    </w:p>
    <w:bookmarkEnd w:id="19"/>
    <w:bookmarkStart w:name="z9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торговли и интеграции Республики Казахстан</w:t>
      </w:r>
    </w:p>
    <w:bookmarkEnd w:id="20"/>
    <w:bookmarkStart w:name="z9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водных ресурсов и ирригации Республики Казахстан</w:t>
      </w:r>
    </w:p>
    <w:bookmarkEnd w:id="21"/>
    <w:bookmarkStart w:name="z9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туризма и спорта Республики Казахстан</w:t>
      </w:r>
    </w:p>
    <w:bookmarkEnd w:id="22"/>
    <w:bookmarkStart w:name="z9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иностранных дел Республики Казахстан</w:t>
      </w:r>
    </w:p>
    <w:bookmarkEnd w:id="23"/>
    <w:bookmarkStart w:name="z10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экологии и природных ресурсов Республики Казахстан</w:t>
      </w:r>
    </w:p>
    <w:bookmarkEnd w:id="24"/>
    <w:bookmarkStart w:name="z10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энергетики Республики Казахстан</w:t>
      </w:r>
    </w:p>
    <w:bookmarkEnd w:id="25"/>
    <w:bookmarkStart w:name="z10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по защите прав предпринимателей Казахстана (по согласованию)</w:t>
      </w:r>
    </w:p>
    <w:bookmarkEnd w:id="26"/>
    <w:bookmarkStart w:name="z10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"Фонд национального благосостояния "Самрук-Қазына" (по согласованию)</w:t>
      </w:r>
    </w:p>
    <w:bookmarkEnd w:id="27"/>
    <w:bookmarkStart w:name="z10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"Национальный инвестиционный холдинг "Байтерек" (по согласованию)</w:t>
      </w:r>
    </w:p>
    <w:bookmarkEnd w:id="28"/>
    <w:bookmarkStart w:name="z10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президиума Национальной палаты предпринимателей Республики Казахстан "Атамекен" (по согласованию)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Национальной палаты предпринимателей Республики Казахстан "Атамекен" (по согласованию).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24-р</w:t>
            </w:r>
          </w:p>
        </w:tc>
      </w:tr>
    </w:tbl>
    <w:bookmarkStart w:name="z6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Совете отечественных предпринимателей при Правительстве Республики Казахстан </w:t>
      </w:r>
    </w:p>
    <w:bookmarkEnd w:id="30"/>
    <w:bookmarkStart w:name="z6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   </w:t>
      </w:r>
    </w:p>
    <w:bookmarkEnd w:id="31"/>
    <w:bookmarkStart w:name="z6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Совет отечественных предпринимателей (далее – Совет) является консультативно-совещательным органом при Правительстве Республики Казахстан.  </w:t>
      </w:r>
    </w:p>
    <w:bookmarkEnd w:id="32"/>
    <w:bookmarkStart w:name="z6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Совет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 и иными нормативными правовыми актами Республики Казахстан, а также настоящим Положением.     </w:t>
      </w:r>
    </w:p>
    <w:bookmarkEnd w:id="33"/>
    <w:bookmarkStart w:name="z6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Рабочим органом Совета является Министерство национальной экономики Республики Казахстан.    </w:t>
      </w:r>
    </w:p>
    <w:bookmarkEnd w:id="34"/>
    <w:bookmarkStart w:name="z6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Заседания Совета проводятся по мере необходимости, но не реже одного раза в квартал.   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распоряжения Премьер-Министра РК от 20.07.2026 </w:t>
      </w:r>
      <w:r>
        <w:rPr>
          <w:rFonts w:ascii="Times New Roman"/>
          <w:b w:val="false"/>
          <w:i w:val="false"/>
          <w:color w:val="000000"/>
          <w:sz w:val="28"/>
        </w:rPr>
        <w:t>№ 117-р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Рабочий орган приглашает на заседания Совета его членов и представителей субъектов предпринимательства (по согласованию), с учетом определенной повестки дня.  </w:t>
      </w:r>
    </w:p>
    <w:bookmarkEnd w:id="36"/>
    <w:bookmarkStart w:name="z70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 Совета  </w:t>
      </w:r>
    </w:p>
    <w:bookmarkEnd w:id="37"/>
    <w:bookmarkStart w:name="z7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Задачами Совета являются:</w:t>
      </w:r>
    </w:p>
    <w:bookmarkEnd w:id="38"/>
    <w:bookmarkStart w:name="z7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выработка рекомендаций и предложений по вопросам:</w:t>
      </w:r>
    </w:p>
    <w:bookmarkEnd w:id="39"/>
    <w:bookmarkStart w:name="z7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социально-экономического развития Республики Казахстан;</w:t>
      </w:r>
    </w:p>
    <w:bookmarkEnd w:id="40"/>
    <w:bookmarkStart w:name="z7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совершенствования законодательства Республики Казахстан по вопросам предпринимательства;</w:t>
      </w:r>
    </w:p>
    <w:bookmarkEnd w:id="41"/>
    <w:bookmarkStart w:name="z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создания условий, стимулирующих развитие рыночной экономики и привлечение отечественных инвестиций в экономику страны;</w:t>
      </w:r>
    </w:p>
    <w:bookmarkEnd w:id="42"/>
    <w:bookmarkStart w:name="z7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и улучшения делового и инвестиционного климата;</w:t>
      </w:r>
    </w:p>
    <w:bookmarkEnd w:id="43"/>
    <w:bookmarkStart w:name="z7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рассмотрение и обсуждение иных вопросов в сфере предпринимательства и инвестиционной политики.</w:t>
      </w:r>
    </w:p>
    <w:bookmarkEnd w:id="44"/>
    <w:bookmarkStart w:name="z78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деятельности Совета </w:t>
      </w:r>
    </w:p>
    <w:bookmarkEnd w:id="45"/>
    <w:bookmarkStart w:name="z7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Организация и порядок деятельности Совета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образования, деятельности и упразднения консультативно-совещательных органов при Правительстве Республики Казахстан, утвержденными постановлением Правительства Республики Казахстан от 16 марта 1999 года № 247.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распоряжения Премьер-Министра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162-р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