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d7b1" w14:textId="833d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Проектного офиса по переходу к углеродной нейтральности и организации процесса доработки Стратегии достижения углеродной нейтральности Республики Казахстан до 2060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2021 года № 201-р.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достижению углеродной нейтральности Республики Казахстан: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Проектный офис по переходу к углеродной нейтральности и организации процесса доработки Стратегии достижения углеродной нейтральности Республики Казахстан до 2060 года (далее – Проектный офис)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Рабочим органом Проектного офиса определить Министерство национальной экономики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Проектному офису в срок до 1 апреля 2022 года представить в Канцелярию Премьер-Министра Республики Казахстан доработанный проект Стратегии достижения углеродной нейтральности Республики Казахстан до 2060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201-р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Проектного офиса по переходу к углеродной нейтральности и организации процесса доработки Стратегии достижения углеродной нейтральности Республики Казахстан до 2060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– c изменением, внесенным постановлением Правительства РК от 19.11.2025 </w:t>
      </w:r>
      <w:r>
        <w:rPr>
          <w:rFonts w:ascii="Times New Roman"/>
          <w:b w:val="false"/>
          <w:i w:val="false"/>
          <w:color w:val="ff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секретарь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национальной экономики Республики Казахстан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и развитию финансового рынка (по согласованию)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стратегическому планированию и реформам Республики Казахстан (по согласованию)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 и природных ресурсов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инвестиционный холдинг "Байтерек" (по согласованию)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Международным финансовым центром "Астана" (по согласованию)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