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74f0" w14:textId="3c27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распоряжения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ноября 2021 года № 180-р.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распоряжения Премьер-Министра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ноября 2021 года № 180-р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распоряжения Премьер-Министра Республики Казахстан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17 августа 2020 года № 113-р "О мерах по реализации Закона Республики Казахстан от 29 мая 2020 года "О ратификации Соглашения о механизме прослеживаемости товаров, ввезенных на таможенную территорию Евразийского экономического союза":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Закона Республики Казахстан "О ратификации Соглашения о механизме прослеживаемости товаров, ввезенных на таможенную территорию Евразийского экономического союза", утвержденном указанным распоряжением: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функционирования механизма прослеживаемости товаров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месяцев с даты вступления Соглашения в силу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26 февраля 2021 года № 41-р "О мерах по реализации Закона Республики Казахстан от 10 декабря 2020 года "О внесении изменений и дополнений в Кодекс Республики Казахстан "О налогах и других обязательных платежах в бюджет" (Налоговый кодекс) и Закон Республики Казахстан "О введении в действие Кодекса Республики Казахстан "О налогах и других обязательных платежах в бюджет" (Налоговый кодекс)":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2020 года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введении в действие Кодекса Республики Казахстан "О налогах и других обязательных платежах в бюджет" (Налоговый кодекс)", утвержденном указанным распоряжением: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списка стран, с которым вступил в силу международный договор, регулирующий вопросы избежания двойного налогообложения и предотвращения уклонения от уплаты налогов, номинальная ставка налога на прибыль которых составляет более 75 процентов от ставки корпоративного подоходного налога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35,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от 13 февраля 2018 года № 171 "Об утверждении Правил и сроков представления сведений в органы государственных доходов"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41,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19 марта 2018 года № 388 "Об утверждении форм налоговых регистров и правил их составления"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распоряжении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марта 2021 года № 45-р "О мерах по реализации законов Республики Казахстан от 30 декабря 2020 года "О техническом регулировании" и "О внесении изменений и дополнений в некоторые законодательные акты Республики Казахстан по вопросам технического регулирования, предпринимательства, совершенствования системы государственного управления и платежей":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законов Республики Казахстан от 30 декабря 2020 года "О техническом регулировании" и "О внесении изменений и дополнений в некоторые законодательные акты Республики Казахстан по вопросам технического регулирования, предпринимательства, совершенствования системы государственного управления и платежей", утвержденном указанным распоряжением: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64, 65, 66, 67 и 68, изложить в следующей редакции: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29 сентября 2015 года № 498 "Об утверждении Правил оснащения технологических линий производства этилового спирта и (или) алкогольной продукции контрольными приборами учета, их функционирования и осуществления учета, кроме производства виноматериала, а также пива и пивного напитка, производственные мощности которых ниже четырехсот тысяч декалитров в год"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30 января 2015 года № 60 "Об утверждении квалификационных требований и перечня документов, подтверждающих соответствие им, для осуществления деятельности в сферах производства этилового спирта, производства алкогольной продукции, хранения и оптовой реализации алкогольной продукции, за исключением деятельности по хранению и оптовой реализации алкогольной продукции на территории ее производства, а также хранения и розничной реализации алкогольной продукции, за исключением деятельности по хранению и розничной реализации алкогольной продукции на территории ее производства"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20 февраля 2015 года № 109 "Правила хранения и реализации (отгрузки, приемки) этилового спирта"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11 февраля 2015 года № 82 "Об утверждении перечня необходимых сведений для паспорта производства этилового спирта и алкогольной продукции"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10 декабря 2015 года № 646 "Правила присвоения персональных идентификационных номеров-кодов"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финансов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Султангазиев М.Е.</w:t>
            </w:r>
          </w:p>
        </w:tc>
      </w:tr>
    </w:tbl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