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4515" w14:textId="c24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2021 года "О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районных, городских и сельских уровней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2021 года №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районных, городских и сельских уровней власти"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 и ежемесячно, не позднее 10 числа следующего месяца, проинформировать Министерство национальной экономики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Акимам областей, городов республиканского значения, столицы в течение двух месяцев после принятия правовых актов, предусмотренных пунктами 1, 2, 6 и 7 перечня, обеспечить приведение в соответствие с данными актами регламентов маслихатов, правил проведения раздельных сходов, регламентов собраний местных сообществ, правил погребения и организации дела по уходу за могилами.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Министерству национальной экономики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134-р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"О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районных, городских и сельских уровней власти"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238"/>
        <w:gridCol w:w="1050"/>
        <w:gridCol w:w="748"/>
        <w:gridCol w:w="1313"/>
        <w:gridCol w:w="1430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декабря 2013 года № 704 "Об утверждении Типового регламента маслихата"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Абдыкадыров А.Е. 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16 октября 2016 года № 646 дсп "Об утверждении единой системы оплаты труда работников для всех органов, содержащихся за счет государственного бюджета"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расчетов прогнозных объемов доходов и затрат бюджетов городов районного значения, сел, поселков, сельских округов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районов (городов областного значения)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