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48fa" w14:textId="5b94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2020 года № 152-р. Утратило силу постановлением Правительства Республики Казахстан от 2 августа 2023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финансов Республики Казахстан, председатель"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Казахстан, председатель";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вице-министр финансов Республики Казахстан, заместитель председателя";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председателя Комитета казначейства Министерства финансов Республики Казахстан" дополнить строкой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электроэнергетики Министерства энергетики Республики Казахстан"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развития электроэнергетики Министерства энергетики Республики Казахстан";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координации Национального Банка Республики Казахстан (по согласованию)" исключить.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