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dbf6" w14:textId="acdd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2020 года "О внесении изменений и дополнений в некоторые законодательные акты Республики Казахстан по вопросам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2020 года № 149-р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2020 года "О внесении изменений и дополнений в некоторые законодательные акты Республики Казахстан по вопросам игорного бизнеса"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и местным исполнительным органам Республики Казахстан в установленном порядке принять соответствующие ведомственные акты согласно перечню и ежемесячно не позднее 10 числа следующего месяца информировать Министерство культуры и спорта Республики Казахстан о принятых мерах.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обобщить представленную информацию и по итогам квартала не позднее 20 числа месяца следующего квартала информировать Правительство Республики Казахстан о принятых мерах.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149-р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 июля 2020 года "О внесении изменений и дополнений в некоторые законодательные акты Республики Казахстан по вопросам игорного бизнеса"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071"/>
        <w:gridCol w:w="4080"/>
        <w:gridCol w:w="1341"/>
        <w:gridCol w:w="698"/>
        <w:gridCol w:w="1083"/>
        <w:gridCol w:w="423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8 июля 2020 года № 195 "Об утверждении Правил оказания государственных услуг в сфере игорного бизнеса"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национальной экономики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акимата Акмолинской области от 26 марта 2009 года № А-4/129 "Об определении территорий для размещения казино и залов игровых автоматов в Бурабайском районе Акмолинской области"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Акмолинской облсти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согласование с МКС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К.М.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 от 14 декабря 2009 года № 223 "Об определении побережья Капчагайского водохранилища территорией для размещения казино и залов игровых автоматов"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постановлениеакимата Алматинской области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согласование с МКС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Б.К.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– Министерство внутренних дел Республики Казахстан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