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2a5d8" w14:textId="172a5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реализации Кодекса Республики Казахстан от 7 июля 2020 года "О здоровье народа и системе здравоохранения" и Закона Республики Казахстан от 7 июля 2020 года "О внесении изменений и дополнений в некоторые законодательные акты Республики Казахстан по вопросам здравоохранения"</w:t>
      </w:r>
    </w:p>
    <w:p>
      <w:pPr>
        <w:spacing w:after="0"/>
        <w:ind w:left="0"/>
        <w:jc w:val="both"/>
      </w:pPr>
      <w:r>
        <w:rPr>
          <w:rFonts w:ascii="Times New Roman"/>
          <w:b w:val="false"/>
          <w:i w:val="false"/>
          <w:color w:val="000000"/>
          <w:sz w:val="28"/>
        </w:rPr>
        <w:t>Распоряжение Премьер-Министра Республики Казахстан от 29 октября 2020 года № 138-р</w:t>
      </w:r>
    </w:p>
    <w:p>
      <w:pPr>
        <w:spacing w:after="0"/>
        <w:ind w:left="0"/>
        <w:jc w:val="both"/>
      </w:pPr>
      <w:bookmarkStart w:name="z3" w:id="0"/>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правовых актов, принятие которых необходимо в целях реализации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от 7 июля 2020 года "О здоровье народа и системе здравоохранения" 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7 июля 2020 года "О внесении изменений и дополнений в некоторые законодательные акты Республики Казахстан по вопросам здравоохранения" (далее – перечень).</w:t>
      </w:r>
    </w:p>
    <w:bookmarkEnd w:id="0"/>
    <w:bookmarkStart w:name="z4" w:id="1"/>
    <w:p>
      <w:pPr>
        <w:spacing w:after="0"/>
        <w:ind w:left="0"/>
        <w:jc w:val="both"/>
      </w:pPr>
      <w:r>
        <w:rPr>
          <w:rFonts w:ascii="Times New Roman"/>
          <w:b w:val="false"/>
          <w:i w:val="false"/>
          <w:color w:val="000000"/>
          <w:sz w:val="28"/>
        </w:rPr>
        <w:t>
      2.  Государственным органам Республики Казахстан:</w:t>
      </w:r>
    </w:p>
    <w:bookmarkEnd w:id="1"/>
    <w:bookmarkStart w:name="z5" w:id="2"/>
    <w:p>
      <w:pPr>
        <w:spacing w:after="0"/>
        <w:ind w:left="0"/>
        <w:jc w:val="both"/>
      </w:pPr>
      <w:r>
        <w:rPr>
          <w:rFonts w:ascii="Times New Roman"/>
          <w:b w:val="false"/>
          <w:i w:val="false"/>
          <w:color w:val="000000"/>
          <w:sz w:val="28"/>
        </w:rPr>
        <w:t>
      1) разработать и в установленном порядке внести на утверждение в Правительство Республики Казахстан проекты правовых актов согласно перечню;</w:t>
      </w:r>
    </w:p>
    <w:bookmarkEnd w:id="2"/>
    <w:bookmarkStart w:name="z6" w:id="3"/>
    <w:p>
      <w:pPr>
        <w:spacing w:after="0"/>
        <w:ind w:left="0"/>
        <w:jc w:val="both"/>
      </w:pPr>
      <w:r>
        <w:rPr>
          <w:rFonts w:ascii="Times New Roman"/>
          <w:b w:val="false"/>
          <w:i w:val="false"/>
          <w:color w:val="000000"/>
          <w:sz w:val="28"/>
        </w:rPr>
        <w:t>
      2) принять соответствующие ведомственные правовые акты согласно перечню и не позднее 10 числа следующего месяца проинформировать Министерство здравоохранения Республики Казахстан о принятых мерах.</w:t>
      </w:r>
    </w:p>
    <w:bookmarkEnd w:id="3"/>
    <w:bookmarkStart w:name="z7" w:id="4"/>
    <w:p>
      <w:pPr>
        <w:spacing w:after="0"/>
        <w:ind w:left="0"/>
        <w:jc w:val="both"/>
      </w:pPr>
      <w:r>
        <w:rPr>
          <w:rFonts w:ascii="Times New Roman"/>
          <w:b w:val="false"/>
          <w:i w:val="false"/>
          <w:color w:val="000000"/>
          <w:sz w:val="28"/>
        </w:rPr>
        <w:t>
      3. Министерству здравоохранения Республики Казахстан обобщить представленную информацию по итогам квартала и не позднее 20 числа месяца следующего квартала проинформировать Правительство Республики Казахстан о принятых мерах.</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распоряжением Премьер-Министра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2020 года № 138-р</w:t>
            </w:r>
          </w:p>
        </w:tc>
      </w:tr>
    </w:tbl>
    <w:bookmarkStart w:name="z10" w:id="5"/>
    <w:p>
      <w:pPr>
        <w:spacing w:after="0"/>
        <w:ind w:left="0"/>
        <w:jc w:val="left"/>
      </w:pPr>
      <w:r>
        <w:rPr>
          <w:rFonts w:ascii="Times New Roman"/>
          <w:b/>
          <w:i w:val="false"/>
          <w:color w:val="000000"/>
        </w:rPr>
        <w:t xml:space="preserve"> Перечень</w:t>
      </w:r>
      <w:r>
        <w:br/>
      </w:r>
      <w:r>
        <w:rPr>
          <w:rFonts w:ascii="Times New Roman"/>
          <w:b/>
          <w:i w:val="false"/>
          <w:color w:val="000000"/>
        </w:rPr>
        <w:t>правовых актов, принятие которых необходимо в целях реализации Кодекса Республики Казахстан "О здоровье народа и системе здравоохранения" от 7 июля 2020 года и Закона Республики Казахстан от 7 июля 2020 года "О внесении изменений и дополнений в некоторые законодательные акты Республики Казахстан по вопросам здравоохранения"</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8258"/>
        <w:gridCol w:w="937"/>
        <w:gridCol w:w="776"/>
        <w:gridCol w:w="192"/>
        <w:gridCol w:w="814"/>
        <w:gridCol w:w="732"/>
      </w:tblGrid>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w:t>
            </w:r>
            <w:r>
              <w:br/>
            </w:r>
            <w:r>
              <w:rPr>
                <w:rFonts w:ascii="Times New Roman"/>
                <w:b/>
                <w:i w:val="false"/>
                <w:color w:val="000000"/>
                <w:sz w:val="20"/>
              </w:rPr>
              <w:t>
п/п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правового акта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Форма акта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Государственный орган, ответственный за исполнение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Срок исполнения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Лицо, ответственное за качество, своевременность разработки и внесения правовых актов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проекте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 внесении изменений в Указ Президента Республики Казахстан от 25 мая 2006 года № 124 "Об утверждении Правил прохождения воинской службы в Вооруженных Силах, других войсках и воинских формированиях Республики Казахстан"</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6"/>
          <w:p>
            <w:pPr>
              <w:spacing w:after="20"/>
              <w:ind w:left="20"/>
              <w:jc w:val="both"/>
            </w:pPr>
            <w:r>
              <w:rPr>
                <w:rFonts w:ascii="Times New Roman"/>
                <w:b w:val="false"/>
                <w:i w:val="false"/>
                <w:color w:val="000000"/>
                <w:sz w:val="20"/>
              </w:rPr>
              <w:t>
октябрь</w:t>
            </w:r>
            <w:r>
              <w:br/>
            </w:r>
            <w:r>
              <w:rPr>
                <w:rFonts w:ascii="Times New Roman"/>
                <w:b w:val="false"/>
                <w:i w:val="false"/>
                <w:color w:val="000000"/>
                <w:sz w:val="20"/>
              </w:rPr>
              <w:t>
2020 года</w:t>
            </w:r>
          </w:p>
          <w:bookmarkEnd w:id="6"/>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Дандыбаев Т.Т.</w:t>
            </w:r>
            <w:r>
              <w:br/>
            </w:r>
            <w:r>
              <w:rPr>
                <w:rFonts w:ascii="Times New Roman"/>
                <w:b w:val="false"/>
                <w:i w:val="false"/>
                <w:color w:val="000000"/>
                <w:sz w:val="20"/>
              </w:rPr>
              <w:t>
 </w:t>
            </w:r>
          </w:p>
          <w:bookmarkEnd w:id="7"/>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17 февраля 2017 года № 71 "О некоторых вопросах министерств здравоохранения и национальной экономики Республики Казахстан"</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октябрь</w:t>
            </w:r>
            <w:r>
              <w:br/>
            </w:r>
            <w:r>
              <w:rPr>
                <w:rFonts w:ascii="Times New Roman"/>
                <w:b w:val="false"/>
                <w:i w:val="false"/>
                <w:color w:val="000000"/>
                <w:sz w:val="20"/>
              </w:rPr>
              <w:t>
2020 года</w:t>
            </w:r>
          </w:p>
          <w:bookmarkEnd w:id="8"/>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Нусупова А.Б.</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перечня сильнодействующих веществ, оказывающих вредное воздействие на жизнь и здоровье человека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октябрь</w:t>
            </w:r>
            <w:r>
              <w:br/>
            </w:r>
            <w:r>
              <w:rPr>
                <w:rFonts w:ascii="Times New Roman"/>
                <w:b w:val="false"/>
                <w:i w:val="false"/>
                <w:color w:val="000000"/>
                <w:sz w:val="20"/>
              </w:rPr>
              <w:t>
2020 года</w:t>
            </w:r>
          </w:p>
          <w:bookmarkEnd w:id="9"/>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10"/>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и (или) в системе обязательного социального медицинского страхования, фармацевтических услуг и признании утратившими силу некоторых решений Правительства Республики Казахстан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октябрь</w:t>
            </w:r>
            <w:r>
              <w:br/>
            </w:r>
            <w:r>
              <w:rPr>
                <w:rFonts w:ascii="Times New Roman"/>
                <w:b w:val="false"/>
                <w:i w:val="false"/>
                <w:color w:val="000000"/>
                <w:sz w:val="20"/>
              </w:rPr>
              <w:t>
2020 года</w:t>
            </w:r>
          </w:p>
          <w:bookmarkEnd w:id="11"/>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12"/>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закупа услуг по хранению и транспортировке лекарственных средств и медицинских изделий, услуг по учету и реализации лекарственных средств и медицинских изделий единым дистрибьютором в рамках гарантированного объема бесплатной медицинской помощи и (или) в системе обязательного социального медицинского страхования и признании утратившими силу некоторых решений Правительства Республики Казахстан</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постановление</w:t>
            </w:r>
            <w:r>
              <w:br/>
            </w:r>
            <w:r>
              <w:rPr>
                <w:rFonts w:ascii="Times New Roman"/>
                <w:b w:val="false"/>
                <w:i w:val="false"/>
                <w:color w:val="000000"/>
                <w:sz w:val="20"/>
              </w:rPr>
              <w:t>
Правительства Республики Казахстан</w:t>
            </w:r>
          </w:p>
          <w:bookmarkEnd w:id="13"/>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октябрь</w:t>
            </w:r>
            <w:r>
              <w:br/>
            </w:r>
            <w:r>
              <w:rPr>
                <w:rFonts w:ascii="Times New Roman"/>
                <w:b w:val="false"/>
                <w:i w:val="false"/>
                <w:color w:val="000000"/>
                <w:sz w:val="20"/>
              </w:rPr>
              <w:t>
2020 года</w:t>
            </w:r>
          </w:p>
          <w:bookmarkEnd w:id="14"/>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15"/>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определении случаев ввоза на территорию Республики Казахстан лекарственных средств и медицинских изделий в качестве гуманитарной помощи, не прошедших государственную регистрацию в Республике Казахстан, и признании утратившими силу некоторых решений Правительства Республики Казахстан</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октябрь</w:t>
            </w:r>
            <w:r>
              <w:br/>
            </w:r>
            <w:r>
              <w:rPr>
                <w:rFonts w:ascii="Times New Roman"/>
                <w:b w:val="false"/>
                <w:i w:val="false"/>
                <w:color w:val="000000"/>
                <w:sz w:val="20"/>
              </w:rPr>
              <w:t>
2020 года</w:t>
            </w:r>
          </w:p>
          <w:bookmarkEnd w:id="16"/>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17"/>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определении единого дистрибьютора и признании утратившими силу некоторых решений Правительства Республики Казахстан</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8"/>
          <w:p>
            <w:pPr>
              <w:spacing w:after="20"/>
              <w:ind w:left="20"/>
              <w:jc w:val="both"/>
            </w:pPr>
            <w:r>
              <w:rPr>
                <w:rFonts w:ascii="Times New Roman"/>
                <w:b w:val="false"/>
                <w:i w:val="false"/>
                <w:color w:val="000000"/>
                <w:sz w:val="20"/>
              </w:rPr>
              <w:t>
октябрь</w:t>
            </w:r>
            <w:r>
              <w:br/>
            </w:r>
            <w:r>
              <w:rPr>
                <w:rFonts w:ascii="Times New Roman"/>
                <w:b w:val="false"/>
                <w:i w:val="false"/>
                <w:color w:val="000000"/>
                <w:sz w:val="20"/>
              </w:rPr>
              <w:t>
2020 года</w:t>
            </w:r>
          </w:p>
          <w:bookmarkEnd w:id="18"/>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19"/>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определении национального оператора в области здравоохранения, его функции и полномочия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0"/>
          <w:p>
            <w:pPr>
              <w:spacing w:after="20"/>
              <w:ind w:left="20"/>
              <w:jc w:val="both"/>
            </w:pPr>
            <w:r>
              <w:rPr>
                <w:rFonts w:ascii="Times New Roman"/>
                <w:b w:val="false"/>
                <w:i w:val="false"/>
                <w:color w:val="000000"/>
                <w:sz w:val="20"/>
              </w:rPr>
              <w:t>
октябрь</w:t>
            </w:r>
            <w:r>
              <w:br/>
            </w:r>
            <w:r>
              <w:rPr>
                <w:rFonts w:ascii="Times New Roman"/>
                <w:b w:val="false"/>
                <w:i w:val="false"/>
                <w:color w:val="000000"/>
                <w:sz w:val="20"/>
              </w:rPr>
              <w:t>
2020 года</w:t>
            </w:r>
          </w:p>
          <w:bookmarkEnd w:id="20"/>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1"/>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21"/>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перечня заболеваний, против которых проводятся обязательные профилактические прививки в рамках гарантированного объема медицинской помощи, правил, сроков их проведения и групп населения, подлежащих профилактическим прививкам</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2"/>
          <w:p>
            <w:pPr>
              <w:spacing w:after="20"/>
              <w:ind w:left="20"/>
              <w:jc w:val="both"/>
            </w:pPr>
            <w:r>
              <w:rPr>
                <w:rFonts w:ascii="Times New Roman"/>
                <w:b w:val="false"/>
                <w:i w:val="false"/>
                <w:color w:val="000000"/>
                <w:sz w:val="20"/>
              </w:rPr>
              <w:t>
октябрь</w:t>
            </w:r>
            <w:r>
              <w:br/>
            </w:r>
            <w:r>
              <w:rPr>
                <w:rFonts w:ascii="Times New Roman"/>
                <w:b w:val="false"/>
                <w:i w:val="false"/>
                <w:color w:val="000000"/>
                <w:sz w:val="20"/>
              </w:rPr>
              <w:t>
2020 года</w:t>
            </w:r>
          </w:p>
          <w:bookmarkEnd w:id="22"/>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3"/>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23"/>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постановление Правительства Республики Казахстан от 16 октября 2017 года № 646 дсп "Об утверждении единой системы оплаты труда работников для всех органов, содержащихся за счет государственного бюджета"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4"/>
          <w:p>
            <w:pPr>
              <w:spacing w:after="20"/>
              <w:ind w:left="20"/>
              <w:jc w:val="both"/>
            </w:pPr>
            <w:r>
              <w:rPr>
                <w:rFonts w:ascii="Times New Roman"/>
                <w:b w:val="false"/>
                <w:i w:val="false"/>
                <w:color w:val="000000"/>
                <w:sz w:val="20"/>
              </w:rPr>
              <w:t>
октябрь</w:t>
            </w:r>
            <w:r>
              <w:br/>
            </w:r>
            <w:r>
              <w:rPr>
                <w:rFonts w:ascii="Times New Roman"/>
                <w:b w:val="false"/>
                <w:i w:val="false"/>
                <w:color w:val="000000"/>
                <w:sz w:val="20"/>
              </w:rPr>
              <w:t>
2020 года</w:t>
            </w:r>
          </w:p>
          <w:bookmarkEnd w:id="24"/>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5"/>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25"/>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2 апреля 2014 года № 301 "Об утверждении Правил возмещения расходов участников национального превентивного механизма по превентивным посещениям"</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 ный центр по правам человека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6"/>
          <w:p>
            <w:pPr>
              <w:spacing w:after="20"/>
              <w:ind w:left="20"/>
              <w:jc w:val="both"/>
            </w:pPr>
            <w:r>
              <w:rPr>
                <w:rFonts w:ascii="Times New Roman"/>
                <w:b w:val="false"/>
                <w:i w:val="false"/>
                <w:color w:val="000000"/>
                <w:sz w:val="20"/>
              </w:rPr>
              <w:t>
октябрь</w:t>
            </w:r>
            <w:r>
              <w:br/>
            </w:r>
            <w:r>
              <w:rPr>
                <w:rFonts w:ascii="Times New Roman"/>
                <w:b w:val="false"/>
                <w:i w:val="false"/>
                <w:color w:val="000000"/>
                <w:sz w:val="20"/>
              </w:rPr>
              <w:t>
2020 года</w:t>
            </w:r>
          </w:p>
          <w:bookmarkEnd w:id="26"/>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Утебаева З.О.</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26 марта 2014 года № 266 "Об утверждении Правил превентивных посещений группами, формируемыми из участников национального превентивного механизма"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центр по правам человека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7"/>
          <w:p>
            <w:pPr>
              <w:spacing w:after="20"/>
              <w:ind w:left="20"/>
              <w:jc w:val="both"/>
            </w:pPr>
            <w:r>
              <w:rPr>
                <w:rFonts w:ascii="Times New Roman"/>
                <w:b w:val="false"/>
                <w:i w:val="false"/>
                <w:color w:val="000000"/>
                <w:sz w:val="20"/>
              </w:rPr>
              <w:t>
октябрь</w:t>
            </w:r>
            <w:r>
              <w:br/>
            </w:r>
            <w:r>
              <w:rPr>
                <w:rFonts w:ascii="Times New Roman"/>
                <w:b w:val="false"/>
                <w:i w:val="false"/>
                <w:color w:val="000000"/>
                <w:sz w:val="20"/>
              </w:rPr>
              <w:t>
2020 года</w:t>
            </w:r>
          </w:p>
          <w:bookmarkEnd w:id="27"/>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Утебаева З.О.</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перечня гарантированного объема бесплатной медицинской помощи и признании утратившими силу некоторых решений Правительства Республики Казахстан</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8"/>
          <w:p>
            <w:pPr>
              <w:spacing w:after="20"/>
              <w:ind w:left="20"/>
              <w:jc w:val="both"/>
            </w:pPr>
            <w:r>
              <w:rPr>
                <w:rFonts w:ascii="Times New Roman"/>
                <w:b w:val="false"/>
                <w:i w:val="false"/>
                <w:color w:val="000000"/>
                <w:sz w:val="20"/>
              </w:rPr>
              <w:t>
октябрь</w:t>
            </w:r>
            <w:r>
              <w:br/>
            </w:r>
            <w:r>
              <w:rPr>
                <w:rFonts w:ascii="Times New Roman"/>
                <w:b w:val="false"/>
                <w:i w:val="false"/>
                <w:color w:val="000000"/>
                <w:sz w:val="20"/>
              </w:rPr>
              <w:t>
2020 года</w:t>
            </w:r>
          </w:p>
          <w:bookmarkEnd w:id="28"/>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9"/>
          <w:p>
            <w:pPr>
              <w:spacing w:after="20"/>
              <w:ind w:left="20"/>
              <w:jc w:val="both"/>
            </w:pPr>
            <w:r>
              <w:rPr>
                <w:rFonts w:ascii="Times New Roman"/>
                <w:b w:val="false"/>
                <w:i w:val="false"/>
                <w:color w:val="000000"/>
                <w:sz w:val="20"/>
              </w:rPr>
              <w:t>
Шоранов М.Е.</w:t>
            </w:r>
            <w:r>
              <w:br/>
            </w:r>
            <w:r>
              <w:rPr>
                <w:rFonts w:ascii="Times New Roman"/>
                <w:b w:val="false"/>
                <w:i w:val="false"/>
                <w:color w:val="000000"/>
                <w:sz w:val="20"/>
              </w:rPr>
              <w:t>
 </w:t>
            </w:r>
          </w:p>
          <w:bookmarkEnd w:id="29"/>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изменения в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20 июня 2019 года № 421 "Об утверждении перечня медицинской помощи в системе обязательного социального медицинского страхования"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0"/>
          <w:p>
            <w:pPr>
              <w:spacing w:after="20"/>
              <w:ind w:left="20"/>
              <w:jc w:val="both"/>
            </w:pPr>
            <w:r>
              <w:rPr>
                <w:rFonts w:ascii="Times New Roman"/>
                <w:b w:val="false"/>
                <w:i w:val="false"/>
                <w:color w:val="000000"/>
                <w:sz w:val="20"/>
              </w:rPr>
              <w:t>
октябрь</w:t>
            </w:r>
            <w:r>
              <w:br/>
            </w:r>
            <w:r>
              <w:rPr>
                <w:rFonts w:ascii="Times New Roman"/>
                <w:b w:val="false"/>
                <w:i w:val="false"/>
                <w:color w:val="000000"/>
                <w:sz w:val="20"/>
              </w:rPr>
              <w:t>
2020 года</w:t>
            </w:r>
          </w:p>
          <w:bookmarkEnd w:id="30"/>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Шоранов М.Е.</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27 ноября 2013 года № 866 "Об утверждении Правил привлечения граждан к защите Государственной границы Республики Казахстан в пределах пограничного пространства"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1"/>
          <w:p>
            <w:pPr>
              <w:spacing w:after="20"/>
              <w:ind w:left="20"/>
              <w:jc w:val="both"/>
            </w:pPr>
            <w:r>
              <w:rPr>
                <w:rFonts w:ascii="Times New Roman"/>
                <w:b w:val="false"/>
                <w:i w:val="false"/>
                <w:color w:val="000000"/>
                <w:sz w:val="20"/>
              </w:rPr>
              <w:t>
октябрь</w:t>
            </w:r>
            <w:r>
              <w:br/>
            </w:r>
            <w:r>
              <w:rPr>
                <w:rFonts w:ascii="Times New Roman"/>
                <w:b w:val="false"/>
                <w:i w:val="false"/>
                <w:color w:val="000000"/>
                <w:sz w:val="20"/>
              </w:rPr>
              <w:t>
2020 года</w:t>
            </w:r>
          </w:p>
          <w:bookmarkEnd w:id="31"/>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2"/>
          <w:p>
            <w:pPr>
              <w:spacing w:after="20"/>
              <w:ind w:left="20"/>
              <w:jc w:val="both"/>
            </w:pPr>
            <w:r>
              <w:rPr>
                <w:rFonts w:ascii="Times New Roman"/>
                <w:b w:val="false"/>
                <w:i w:val="false"/>
                <w:color w:val="000000"/>
                <w:sz w:val="20"/>
              </w:rPr>
              <w:t>
Дильманов Д.А.</w:t>
            </w:r>
            <w:r>
              <w:br/>
            </w:r>
            <w:r>
              <w:rPr>
                <w:rFonts w:ascii="Times New Roman"/>
                <w:b w:val="false"/>
                <w:i w:val="false"/>
                <w:color w:val="000000"/>
                <w:sz w:val="20"/>
              </w:rPr>
              <w:t>
 </w:t>
            </w:r>
          </w:p>
          <w:bookmarkEnd w:id="32"/>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20 декабря 2013 года № 1357 "Об утверждении Правил использования транспорта (кроме представительств иностранных государств и международных организаций, обладающих дипломатическим иммунитетом) для прибытия в зону чрезвычайной ситуации социального характера, а также доставления лиц, нуждающихся в экстренной медицинской помощи, в лечебные учреждения, если промедление может создать реальную угрозу жизни или здоровью людей, с возмещением материального ущерба собственникам в случае его причинения"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3"/>
          <w:p>
            <w:pPr>
              <w:spacing w:after="20"/>
              <w:ind w:left="20"/>
              <w:jc w:val="both"/>
            </w:pPr>
            <w:r>
              <w:rPr>
                <w:rFonts w:ascii="Times New Roman"/>
                <w:b w:val="false"/>
                <w:i w:val="false"/>
                <w:color w:val="000000"/>
                <w:sz w:val="20"/>
              </w:rPr>
              <w:t>
ноябрь</w:t>
            </w:r>
            <w:r>
              <w:br/>
            </w:r>
            <w:r>
              <w:rPr>
                <w:rFonts w:ascii="Times New Roman"/>
                <w:b w:val="false"/>
                <w:i w:val="false"/>
                <w:color w:val="000000"/>
                <w:sz w:val="20"/>
              </w:rPr>
              <w:t>
2020 года</w:t>
            </w:r>
          </w:p>
          <w:bookmarkEnd w:id="33"/>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4"/>
          <w:p>
            <w:pPr>
              <w:spacing w:after="20"/>
              <w:ind w:left="20"/>
              <w:jc w:val="both"/>
            </w:pPr>
            <w:r>
              <w:rPr>
                <w:rFonts w:ascii="Times New Roman"/>
                <w:b w:val="false"/>
                <w:i w:val="false"/>
                <w:color w:val="000000"/>
                <w:sz w:val="20"/>
              </w:rPr>
              <w:t>
Лепеха И.В.</w:t>
            </w:r>
            <w:r>
              <w:br/>
            </w:r>
            <w:r>
              <w:rPr>
                <w:rFonts w:ascii="Times New Roman"/>
                <w:b w:val="false"/>
                <w:i w:val="false"/>
                <w:color w:val="000000"/>
                <w:sz w:val="20"/>
              </w:rPr>
              <w:t>
 </w:t>
            </w:r>
          </w:p>
          <w:bookmarkEnd w:id="34"/>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порядка, видов и объема медицинской помощи населению при чрезвычайных ситуациях, введении режима чрезвычайного положения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5"/>
          <w:p>
            <w:pPr>
              <w:spacing w:after="20"/>
              <w:ind w:left="20"/>
              <w:jc w:val="both"/>
            </w:pPr>
            <w:r>
              <w:rPr>
                <w:rFonts w:ascii="Times New Roman"/>
                <w:b w:val="false"/>
                <w:i w:val="false"/>
                <w:color w:val="000000"/>
                <w:sz w:val="20"/>
              </w:rPr>
              <w:t>
постановление Правительства Республики Казахстан</w:t>
            </w:r>
            <w:r>
              <w:br/>
            </w:r>
            <w:r>
              <w:rPr>
                <w:rFonts w:ascii="Times New Roman"/>
                <w:b w:val="false"/>
                <w:i w:val="false"/>
                <w:color w:val="000000"/>
                <w:sz w:val="20"/>
              </w:rPr>
              <w:t>
 </w:t>
            </w:r>
          </w:p>
          <w:bookmarkEnd w:id="35"/>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6"/>
          <w:p>
            <w:pPr>
              <w:spacing w:after="20"/>
              <w:ind w:left="20"/>
              <w:jc w:val="both"/>
            </w:pPr>
            <w:r>
              <w:rPr>
                <w:rFonts w:ascii="Times New Roman"/>
                <w:b w:val="false"/>
                <w:i w:val="false"/>
                <w:color w:val="000000"/>
                <w:sz w:val="20"/>
              </w:rPr>
              <w:t>
МЧС</w:t>
            </w:r>
            <w:r>
              <w:br/>
            </w:r>
            <w:r>
              <w:rPr>
                <w:rFonts w:ascii="Times New Roman"/>
                <w:b w:val="false"/>
                <w:i w:val="false"/>
                <w:color w:val="000000"/>
                <w:sz w:val="20"/>
              </w:rPr>
              <w:t>
 </w:t>
            </w:r>
          </w:p>
          <w:bookmarkEnd w:id="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7"/>
          <w:p>
            <w:pPr>
              <w:spacing w:after="20"/>
              <w:ind w:left="20"/>
              <w:jc w:val="both"/>
            </w:pPr>
            <w:r>
              <w:rPr>
                <w:rFonts w:ascii="Times New Roman"/>
                <w:b w:val="false"/>
                <w:i w:val="false"/>
                <w:color w:val="000000"/>
                <w:sz w:val="20"/>
              </w:rPr>
              <w:t>
ноябрь</w:t>
            </w:r>
            <w:r>
              <w:br/>
            </w:r>
            <w:r>
              <w:rPr>
                <w:rFonts w:ascii="Times New Roman"/>
                <w:b w:val="false"/>
                <w:i w:val="false"/>
                <w:color w:val="000000"/>
                <w:sz w:val="20"/>
              </w:rPr>
              <w:t>
</w:t>
            </w:r>
            <w:r>
              <w:rPr>
                <w:rFonts w:ascii="Times New Roman"/>
                <w:b w:val="false"/>
                <w:i w:val="false"/>
                <w:color w:val="000000"/>
                <w:sz w:val="20"/>
              </w:rPr>
              <w:t>2020 года</w:t>
            </w:r>
            <w:r>
              <w:br/>
            </w:r>
            <w:r>
              <w:rPr>
                <w:rFonts w:ascii="Times New Roman"/>
                <w:b w:val="false"/>
                <w:i w:val="false"/>
                <w:color w:val="000000"/>
                <w:sz w:val="20"/>
              </w:rPr>
              <w:t>
 </w:t>
            </w:r>
          </w:p>
          <w:bookmarkEnd w:id="37"/>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 Ю.В.</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7 февраля 2008 года № 116 "Об утверждении Правил назначения, выплаты и размеров государственных стипендий обучающимся в организациях образования"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8"/>
          <w:p>
            <w:pPr>
              <w:spacing w:after="20"/>
              <w:ind w:left="20"/>
              <w:jc w:val="both"/>
            </w:pPr>
            <w:r>
              <w:rPr>
                <w:rFonts w:ascii="Times New Roman"/>
                <w:b w:val="false"/>
                <w:i w:val="false"/>
                <w:color w:val="000000"/>
                <w:sz w:val="20"/>
              </w:rPr>
              <w:t>
МЗ</w:t>
            </w:r>
            <w:r>
              <w:br/>
            </w:r>
            <w:r>
              <w:rPr>
                <w:rFonts w:ascii="Times New Roman"/>
                <w:b w:val="false"/>
                <w:i w:val="false"/>
                <w:color w:val="000000"/>
                <w:sz w:val="20"/>
              </w:rPr>
              <w:t xml:space="preserve">
МОН </w:t>
            </w:r>
          </w:p>
          <w:bookmarkEnd w:id="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9"/>
          <w:p>
            <w:pPr>
              <w:spacing w:after="20"/>
              <w:ind w:left="20"/>
              <w:jc w:val="both"/>
            </w:pPr>
            <w:r>
              <w:rPr>
                <w:rFonts w:ascii="Times New Roman"/>
                <w:b w:val="false"/>
                <w:i w:val="false"/>
                <w:color w:val="000000"/>
                <w:sz w:val="20"/>
              </w:rPr>
              <w:t>
ноябрь</w:t>
            </w:r>
            <w:r>
              <w:br/>
            </w:r>
            <w:r>
              <w:rPr>
                <w:rFonts w:ascii="Times New Roman"/>
                <w:b w:val="false"/>
                <w:i w:val="false"/>
                <w:color w:val="000000"/>
                <w:sz w:val="20"/>
              </w:rPr>
              <w:t>
2020 года</w:t>
            </w:r>
          </w:p>
          <w:bookmarkEnd w:id="39"/>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Гиният А. Дауленов М.</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перечня социально значимых заболеваний</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0"/>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40"/>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стратегии цифровизации здравоохранения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1"/>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41"/>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проведения аттестации на профессиональную компетентность специалистов в области здравоохранения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2"/>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42"/>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состава аптечки для оказания первой помощи</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3"/>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43"/>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Положения о национальном координаторе по международным медико-санитарным правилам</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4"/>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44"/>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номенклатуры организаций здравоохранения и положения об их деятельности</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октябрь 2020 года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5"/>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45"/>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забора, хранения и использования крови и тканей лиц, подвергшихся воздействию ионизирующего излучения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6"/>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46"/>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27 ноября 2004 года № 641 "Об утверждении Правил привлечения граждан к мероприятиям по обеспечению общественного порядка их форм и видов, не связанным с контрольными и надзорными функциями"</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внутренних дел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7"/>
          <w:p>
            <w:pPr>
              <w:spacing w:after="20"/>
              <w:ind w:left="20"/>
              <w:jc w:val="both"/>
            </w:pPr>
            <w:r>
              <w:rPr>
                <w:rFonts w:ascii="Times New Roman"/>
                <w:b w:val="false"/>
                <w:i w:val="false"/>
                <w:color w:val="000000"/>
                <w:sz w:val="20"/>
              </w:rPr>
              <w:t>
Кожаев М.Ш.</w:t>
            </w:r>
            <w:r>
              <w:br/>
            </w:r>
            <w:r>
              <w:rPr>
                <w:rFonts w:ascii="Times New Roman"/>
                <w:b w:val="false"/>
                <w:i w:val="false"/>
                <w:color w:val="000000"/>
                <w:sz w:val="20"/>
              </w:rPr>
              <w:t>
 </w:t>
            </w:r>
          </w:p>
          <w:bookmarkEnd w:id="47"/>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18 июня 2013 года № 229 "Об утверждении Типовых правил деятельности видов организаций образования для детей-сирот и детей, оставшихся без попечения родителей"</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образования и науки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8"/>
          <w:p>
            <w:pPr>
              <w:spacing w:after="20"/>
              <w:ind w:left="20"/>
              <w:jc w:val="both"/>
            </w:pPr>
            <w:r>
              <w:rPr>
                <w:rFonts w:ascii="Times New Roman"/>
                <w:b w:val="false"/>
                <w:i w:val="false"/>
                <w:color w:val="000000"/>
                <w:sz w:val="20"/>
              </w:rPr>
              <w:t>
Асылова Б.А.</w:t>
            </w:r>
            <w:r>
              <w:br/>
            </w:r>
            <w:r>
              <w:rPr>
                <w:rFonts w:ascii="Times New Roman"/>
                <w:b w:val="false"/>
                <w:i w:val="false"/>
                <w:color w:val="000000"/>
                <w:sz w:val="20"/>
              </w:rPr>
              <w:t>
 </w:t>
            </w:r>
          </w:p>
          <w:bookmarkEnd w:id="48"/>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17 сентября 2013 года № 375 "Об утверждении Типовых правил деятельности по видам общеобразовательных организаций (начального, основного среднего и общего среднего образования)"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образования и науки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9"/>
          <w:p>
            <w:pPr>
              <w:spacing w:after="20"/>
              <w:ind w:left="20"/>
              <w:jc w:val="both"/>
            </w:pPr>
            <w:r>
              <w:rPr>
                <w:rFonts w:ascii="Times New Roman"/>
                <w:b w:val="false"/>
                <w:i w:val="false"/>
                <w:color w:val="000000"/>
                <w:sz w:val="20"/>
              </w:rPr>
              <w:t xml:space="preserve">
Каринова Ш.Т. </w:t>
            </w:r>
            <w:r>
              <w:br/>
            </w:r>
            <w:r>
              <w:rPr>
                <w:rFonts w:ascii="Times New Roman"/>
                <w:b w:val="false"/>
                <w:i w:val="false"/>
                <w:color w:val="000000"/>
                <w:sz w:val="20"/>
              </w:rPr>
              <w:t>
 </w:t>
            </w:r>
          </w:p>
          <w:bookmarkEnd w:id="49"/>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15 июля 2014 года № 432 "Об утверждении Правил осуществления профилактического контроля за лицами, состоящими на профилактическом учете в органах внутренних дел"</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внутренних дел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0"/>
          <w:p>
            <w:pPr>
              <w:spacing w:after="20"/>
              <w:ind w:left="20"/>
              <w:jc w:val="both"/>
            </w:pPr>
            <w:r>
              <w:rPr>
                <w:rFonts w:ascii="Times New Roman"/>
                <w:b w:val="false"/>
                <w:i w:val="false"/>
                <w:color w:val="000000"/>
                <w:sz w:val="20"/>
              </w:rPr>
              <w:t>
Кожаев М.Ш.</w:t>
            </w:r>
            <w:r>
              <w:br/>
            </w:r>
            <w:r>
              <w:rPr>
                <w:rFonts w:ascii="Times New Roman"/>
                <w:b w:val="false"/>
                <w:i w:val="false"/>
                <w:color w:val="000000"/>
                <w:sz w:val="20"/>
              </w:rPr>
              <w:t>
 </w:t>
            </w:r>
          </w:p>
          <w:bookmarkEnd w:id="50"/>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проведения медицинского обследования с целью признания лица больным заразной формой туберкулеза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1"/>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51"/>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констатации необратимой гибели головного мозга консилиумом медицинской организации на основании совокупности признаков прекращения функций центральной нервной системы, а также клинических тестов и иных диагностических исследований</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2"/>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52"/>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использования денежных средств от физических и юридических лиц, зачисляемых на контрольный счет наличности государственной психиатрической организации специализированного типа с интенсивным наблюдением</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3"/>
          <w:p>
            <w:pPr>
              <w:spacing w:after="20"/>
              <w:ind w:left="20"/>
              <w:jc w:val="both"/>
            </w:pPr>
            <w:r>
              <w:rPr>
                <w:rFonts w:ascii="Times New Roman"/>
                <w:b w:val="false"/>
                <w:i w:val="false"/>
                <w:color w:val="000000"/>
                <w:sz w:val="20"/>
              </w:rPr>
              <w:t>
Нусупова А.Б.</w:t>
            </w:r>
            <w:r>
              <w:br/>
            </w:r>
            <w:r>
              <w:rPr>
                <w:rFonts w:ascii="Times New Roman"/>
                <w:b w:val="false"/>
                <w:i w:val="false"/>
                <w:color w:val="000000"/>
                <w:sz w:val="20"/>
              </w:rPr>
              <w:t>
 </w:t>
            </w:r>
          </w:p>
          <w:bookmarkEnd w:id="53"/>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формирования перечня орфанных заболеваний и лекарственных средств для их лечения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4"/>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54"/>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перечня орфанных заболеваний и лекарственных средств для их лечения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5"/>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55"/>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перечня отдельных категорий населения, подлежащих экстренной и плановой стоматологической помощи</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6"/>
          <w:p>
            <w:pPr>
              <w:spacing w:after="20"/>
              <w:ind w:left="20"/>
              <w:jc w:val="both"/>
            </w:pPr>
            <w:r>
              <w:rPr>
                <w:rFonts w:ascii="Times New Roman"/>
                <w:b w:val="false"/>
                <w:i w:val="false"/>
                <w:color w:val="000000"/>
                <w:sz w:val="20"/>
              </w:rPr>
              <w:t>
Шоранов М.Е.</w:t>
            </w:r>
            <w:r>
              <w:br/>
            </w:r>
            <w:r>
              <w:rPr>
                <w:rFonts w:ascii="Times New Roman"/>
                <w:b w:val="false"/>
                <w:i w:val="false"/>
                <w:color w:val="000000"/>
                <w:sz w:val="20"/>
              </w:rPr>
              <w:t>
 </w:t>
            </w:r>
          </w:p>
          <w:bookmarkEnd w:id="56"/>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критериев и размера выплат донорам, выполняющим донацию крови и ее компонентов на возмездной основе</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7"/>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57"/>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требований к медицинскому освидетельствованию доноров, безопасности и качеству при производстве продуктов крови для медицинского применения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8"/>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58"/>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прохождения донором обязательного медицинского обследования в рамках гарантированного объема бесплатной медицинской помощи перед донацией крови и ее компонентов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9"/>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59"/>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перечня инфекционных заболеваний, при которых разрешается трансплантация органов (части органов) и (или) тканей (части ткани) от донора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0"/>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60"/>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доступа к регистру граждан, выразивших право на посмертное донорство органов (части органа) и (или) тканей (части ткани) уполномоченным лицам Координационного центра по трансплантации</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1"/>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61"/>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Положения о Координационном центре по трансплантации органов (части органов) и (или) тканей (части ткани)</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2"/>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62"/>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определения иммунологической совместимости тканей при трансплантации органов (части органа) и (или) тканей (части ткани) и Положения о деятельности HLA-лаборатории</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3"/>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63"/>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формирования и ведения регистра доноров гемопоэтических стволовых клеток (костного мозга) в целях обеспечения трансплантации гемопоэтических стволовых клеток</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4"/>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64"/>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поиска и активации донора гемопоэтических стволовых клеток, в том числе из международных регистров, и транспортировки гемопоэтических стволовых клеток до реципиента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5"/>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65"/>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медицинского обеспечения и оказания медицинской помощи спортсменам и тренерам при проведении спортивных мероприятий, в период восстановительных мероприятий после интенсивных физических нагрузок, заболеваний и травм у спортсменов</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культуры и спорта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Мусайбеков С.Ж.</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медицинского обследования спортсменов для участия в спортивных соревнованиях</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культуры и спорта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Мусайбеков С.Ж.</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медицинской помощи, в том числе медицинской реабилитации, в подведомственных организациях</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УправляющегоДелами Президента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6"/>
          <w:p>
            <w:pPr>
              <w:spacing w:after="20"/>
              <w:ind w:left="20"/>
              <w:jc w:val="both"/>
            </w:pPr>
            <w:r>
              <w:rPr>
                <w:rFonts w:ascii="Times New Roman"/>
                <w:b w:val="false"/>
                <w:i w:val="false"/>
                <w:color w:val="000000"/>
                <w:sz w:val="20"/>
              </w:rPr>
              <w:t xml:space="preserve">
УДП </w:t>
            </w:r>
            <w:r>
              <w:br/>
            </w:r>
            <w:r>
              <w:rPr>
                <w:rFonts w:ascii="Times New Roman"/>
                <w:b w:val="false"/>
                <w:i w:val="false"/>
                <w:color w:val="000000"/>
                <w:sz w:val="20"/>
              </w:rPr>
              <w:t>
(по согласова нию)</w:t>
            </w:r>
          </w:p>
          <w:bookmarkEnd w:id="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Шукунев К.Б.</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направления медицинских специалистов подведомственных организаций на обучение, повышение квалификации за рубеж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Управляющего Делами Президента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7"/>
          <w:p>
            <w:pPr>
              <w:spacing w:after="20"/>
              <w:ind w:left="20"/>
              <w:jc w:val="both"/>
            </w:pPr>
            <w:r>
              <w:rPr>
                <w:rFonts w:ascii="Times New Roman"/>
                <w:b w:val="false"/>
                <w:i w:val="false"/>
                <w:color w:val="000000"/>
                <w:sz w:val="20"/>
              </w:rPr>
              <w:t>
УДП</w:t>
            </w:r>
            <w:r>
              <w:br/>
            </w:r>
            <w:r>
              <w:rPr>
                <w:rFonts w:ascii="Times New Roman"/>
                <w:b w:val="false"/>
                <w:i w:val="false"/>
                <w:color w:val="000000"/>
                <w:sz w:val="20"/>
              </w:rPr>
              <w:t>
(по согласова нию)</w:t>
            </w:r>
          </w:p>
          <w:bookmarkEnd w:id="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Шукунев К.Б.</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проведения образовательных мероприятий, привлечения зарубежных консультантов</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Управляющего Делами Президента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8"/>
          <w:p>
            <w:pPr>
              <w:spacing w:after="20"/>
              <w:ind w:left="20"/>
              <w:jc w:val="both"/>
            </w:pPr>
            <w:r>
              <w:rPr>
                <w:rFonts w:ascii="Times New Roman"/>
                <w:b w:val="false"/>
                <w:i w:val="false"/>
                <w:color w:val="000000"/>
                <w:sz w:val="20"/>
              </w:rPr>
              <w:t>
УДП</w:t>
            </w:r>
            <w:r>
              <w:br/>
            </w:r>
            <w:r>
              <w:rPr>
                <w:rFonts w:ascii="Times New Roman"/>
                <w:b w:val="false"/>
                <w:i w:val="false"/>
                <w:color w:val="000000"/>
                <w:sz w:val="20"/>
              </w:rPr>
              <w:t>
(по согласова нию)</w:t>
            </w:r>
          </w:p>
          <w:bookmarkEnd w:id="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Шукунев К.Б.</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30 декабря 2014 года № 959 "Об утверждении квалификационных требований и перечня документов, подтверждающих соответствие им, для осуществления охранной деятельности"</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внутренних дел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Кожаев М.Ш.</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совместный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30 октября 2018 года № 757 и Министра национальной экономики Республики Казахстан от 30 октября 2018 года № 32 "Об утверждении критериев оценки степени риска, проверочных листов по государственному контролю за охранной деятельностью, за деятельностью специализированных учебных центров по подготовке и повышению квалификации работников, занимающих должности руководителя и охранника в частной охранной организации, и за деятельностью по монтажу, наладке и техническому обслуживанию средств охранной сигнализации"</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9"/>
          <w:p>
            <w:pPr>
              <w:spacing w:after="20"/>
              <w:ind w:left="20"/>
              <w:jc w:val="both"/>
            </w:pPr>
            <w:r>
              <w:rPr>
                <w:rFonts w:ascii="Times New Roman"/>
                <w:b w:val="false"/>
                <w:i w:val="false"/>
                <w:color w:val="000000"/>
                <w:sz w:val="20"/>
              </w:rPr>
              <w:t>
совместный приказ Министра внутренних дел Республики Казахстан и Министра национальной экономики Республики Казахстан</w:t>
            </w:r>
            <w:r>
              <w:br/>
            </w:r>
            <w:r>
              <w:rPr>
                <w:rFonts w:ascii="Times New Roman"/>
                <w:b w:val="false"/>
                <w:i w:val="false"/>
                <w:color w:val="000000"/>
                <w:sz w:val="20"/>
              </w:rPr>
              <w:t>
 </w:t>
            </w:r>
          </w:p>
          <w:bookmarkEnd w:id="69"/>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0"/>
          <w:p>
            <w:pPr>
              <w:spacing w:after="20"/>
              <w:ind w:left="20"/>
              <w:jc w:val="both"/>
            </w:pPr>
            <w:r>
              <w:rPr>
                <w:rFonts w:ascii="Times New Roman"/>
                <w:b w:val="false"/>
                <w:i w:val="false"/>
                <w:color w:val="000000"/>
                <w:sz w:val="20"/>
              </w:rPr>
              <w:t>
МВД,</w:t>
            </w:r>
            <w:r>
              <w:br/>
            </w:r>
            <w:r>
              <w:rPr>
                <w:rFonts w:ascii="Times New Roman"/>
                <w:b w:val="false"/>
                <w:i w:val="false"/>
                <w:color w:val="000000"/>
                <w:sz w:val="20"/>
              </w:rPr>
              <w:t>
МНЭ</w:t>
            </w:r>
          </w:p>
          <w:bookmarkEnd w:id="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1"/>
          <w:p>
            <w:pPr>
              <w:spacing w:after="20"/>
              <w:ind w:left="20"/>
              <w:jc w:val="both"/>
            </w:pPr>
            <w:r>
              <w:rPr>
                <w:rFonts w:ascii="Times New Roman"/>
                <w:b w:val="false"/>
                <w:i w:val="false"/>
                <w:color w:val="000000"/>
                <w:sz w:val="20"/>
              </w:rPr>
              <w:t>
Кожаев М.Ш.,</w:t>
            </w:r>
            <w:r>
              <w:br/>
            </w:r>
            <w:r>
              <w:rPr>
                <w:rFonts w:ascii="Times New Roman"/>
                <w:b w:val="false"/>
                <w:i w:val="false"/>
                <w:color w:val="000000"/>
                <w:sz w:val="20"/>
              </w:rPr>
              <w:t>
Шаимова А.А.</w:t>
            </w:r>
          </w:p>
          <w:bookmarkEnd w:id="71"/>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28 марта 2020 года № 261 "Об утверждении Правил оказания государственных услуг в сфере охранной деятельности"</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внутренних дел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Кожаев М.Ш.</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изменения в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13 августа 2014 года № 508 "Об утверждении Правил проведения воспитательной работы с осужденными к лишению свободы"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внутренних дел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Заппаров А.Р.</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4 декабря 2014 года № 540 "Об утверждении Правил исполнения бюджета и его кассового обслуживания"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2"/>
          <w:p>
            <w:pPr>
              <w:spacing w:after="20"/>
              <w:ind w:left="20"/>
              <w:jc w:val="both"/>
            </w:pPr>
            <w:r>
              <w:rPr>
                <w:rFonts w:ascii="Times New Roman"/>
                <w:b w:val="false"/>
                <w:i w:val="false"/>
                <w:color w:val="000000"/>
                <w:sz w:val="20"/>
              </w:rPr>
              <w:t>
Шолпанкулов Б.Ш.</w:t>
            </w:r>
            <w:r>
              <w:br/>
            </w:r>
            <w:r>
              <w:rPr>
                <w:rFonts w:ascii="Times New Roman"/>
                <w:b w:val="false"/>
                <w:i w:val="false"/>
                <w:color w:val="000000"/>
                <w:sz w:val="20"/>
              </w:rPr>
              <w:t>
 </w:t>
            </w:r>
          </w:p>
          <w:bookmarkEnd w:id="72"/>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25 февраля 2015 года № 112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юстиции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3"/>
          <w:p>
            <w:pPr>
              <w:spacing w:after="20"/>
              <w:ind w:left="20"/>
              <w:jc w:val="both"/>
            </w:pPr>
            <w:r>
              <w:rPr>
                <w:rFonts w:ascii="Times New Roman"/>
                <w:b w:val="false"/>
                <w:i w:val="false"/>
                <w:color w:val="000000"/>
                <w:sz w:val="20"/>
              </w:rPr>
              <w:t>
Мадалиев А.К.</w:t>
            </w:r>
            <w:r>
              <w:br/>
            </w:r>
            <w:r>
              <w:rPr>
                <w:rFonts w:ascii="Times New Roman"/>
                <w:b w:val="false"/>
                <w:i w:val="false"/>
                <w:color w:val="000000"/>
                <w:sz w:val="20"/>
              </w:rPr>
              <w:t>
 </w:t>
            </w:r>
          </w:p>
          <w:bookmarkEnd w:id="73"/>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военно-медицинского (медицинского) обеспечения в Вооруженных Силах Республики Казахстан</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4"/>
          <w:p>
            <w:pPr>
              <w:spacing w:after="20"/>
              <w:ind w:left="20"/>
              <w:jc w:val="both"/>
            </w:pPr>
            <w:r>
              <w:rPr>
                <w:rFonts w:ascii="Times New Roman"/>
                <w:b w:val="false"/>
                <w:i w:val="false"/>
                <w:color w:val="000000"/>
                <w:sz w:val="20"/>
              </w:rPr>
              <w:t>
приказ</w:t>
            </w:r>
            <w:r>
              <w:br/>
            </w:r>
            <w:r>
              <w:rPr>
                <w:rFonts w:ascii="Times New Roman"/>
                <w:b w:val="false"/>
                <w:i w:val="false"/>
                <w:color w:val="000000"/>
                <w:sz w:val="20"/>
              </w:rPr>
              <w:t>
Министра обороны Республики Казахстан</w:t>
            </w:r>
          </w:p>
          <w:bookmarkEnd w:id="74"/>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Тортаев Б.К.</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проведения военно-врачебной экспертизы и Положения о комиссиях военно-врачебной экспертизы в Вооруженных Силах Республики Казахстан</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5"/>
          <w:p>
            <w:pPr>
              <w:spacing w:after="20"/>
              <w:ind w:left="20"/>
              <w:jc w:val="both"/>
            </w:pPr>
            <w:r>
              <w:rPr>
                <w:rFonts w:ascii="Times New Roman"/>
                <w:b w:val="false"/>
                <w:i w:val="false"/>
                <w:color w:val="000000"/>
                <w:sz w:val="20"/>
              </w:rPr>
              <w:t>
приказ</w:t>
            </w:r>
            <w:r>
              <w:br/>
            </w:r>
            <w:r>
              <w:rPr>
                <w:rFonts w:ascii="Times New Roman"/>
                <w:b w:val="false"/>
                <w:i w:val="false"/>
                <w:color w:val="000000"/>
                <w:sz w:val="20"/>
              </w:rPr>
              <w:t>
Министра обороны Республики Казахстан</w:t>
            </w:r>
          </w:p>
          <w:bookmarkEnd w:id="75"/>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Тортаев Б.К.</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требований, предъявляемых к соответствию состояния здоровья лиц для службы в Вооруженных Силах, других войсках и воинских формированиях Республики Казахстан</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6"/>
          <w:p>
            <w:pPr>
              <w:spacing w:after="20"/>
              <w:ind w:left="20"/>
              <w:jc w:val="both"/>
            </w:pPr>
            <w:r>
              <w:rPr>
                <w:rFonts w:ascii="Times New Roman"/>
                <w:b w:val="false"/>
                <w:i w:val="false"/>
                <w:color w:val="000000"/>
                <w:sz w:val="20"/>
              </w:rPr>
              <w:t>
приказ</w:t>
            </w:r>
            <w:r>
              <w:br/>
            </w:r>
            <w:r>
              <w:rPr>
                <w:rFonts w:ascii="Times New Roman"/>
                <w:b w:val="false"/>
                <w:i w:val="false"/>
                <w:color w:val="000000"/>
                <w:sz w:val="20"/>
              </w:rPr>
              <w:t>
Министра обороны Республики Казахстан</w:t>
            </w:r>
          </w:p>
          <w:bookmarkEnd w:id="76"/>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Тортаев Б.К.</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требований, предъявляемых к соответствию состояния здоровья лиц для службы в государственной авиации Республики Казахстан</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7"/>
          <w:p>
            <w:pPr>
              <w:spacing w:after="20"/>
              <w:ind w:left="20"/>
              <w:jc w:val="both"/>
            </w:pPr>
            <w:r>
              <w:rPr>
                <w:rFonts w:ascii="Times New Roman"/>
                <w:b w:val="false"/>
                <w:i w:val="false"/>
                <w:color w:val="000000"/>
                <w:sz w:val="20"/>
              </w:rPr>
              <w:t>
приказ</w:t>
            </w:r>
            <w:r>
              <w:br/>
            </w:r>
            <w:r>
              <w:rPr>
                <w:rFonts w:ascii="Times New Roman"/>
                <w:b w:val="false"/>
                <w:i w:val="false"/>
                <w:color w:val="000000"/>
                <w:sz w:val="20"/>
              </w:rPr>
              <w:t>
Министра обороны Республики Казахстан</w:t>
            </w:r>
          </w:p>
          <w:bookmarkEnd w:id="77"/>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Тортаев Б.К.</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проведения медицинских осмотров личного состава в военно-медицинских подразделениях Вооруженных Сил Республики Казахстан</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8"/>
          <w:p>
            <w:pPr>
              <w:spacing w:after="20"/>
              <w:ind w:left="20"/>
              <w:jc w:val="both"/>
            </w:pPr>
            <w:r>
              <w:rPr>
                <w:rFonts w:ascii="Times New Roman"/>
                <w:b w:val="false"/>
                <w:i w:val="false"/>
                <w:color w:val="000000"/>
                <w:sz w:val="20"/>
              </w:rPr>
              <w:t>
приказ</w:t>
            </w:r>
            <w:r>
              <w:br/>
            </w:r>
            <w:r>
              <w:rPr>
                <w:rFonts w:ascii="Times New Roman"/>
                <w:b w:val="false"/>
                <w:i w:val="false"/>
                <w:color w:val="000000"/>
                <w:sz w:val="20"/>
              </w:rPr>
              <w:t>
Министра обороны Республики Казахстан</w:t>
            </w:r>
          </w:p>
          <w:bookmarkEnd w:id="78"/>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Тортаев Б.К.</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форм ведомственной военно-медицинской (медицинской) статистической отчетности в Вооруженных Силах Республики Казахстан</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9"/>
          <w:p>
            <w:pPr>
              <w:spacing w:after="20"/>
              <w:ind w:left="20"/>
              <w:jc w:val="both"/>
            </w:pPr>
            <w:r>
              <w:rPr>
                <w:rFonts w:ascii="Times New Roman"/>
                <w:b w:val="false"/>
                <w:i w:val="false"/>
                <w:color w:val="000000"/>
                <w:sz w:val="20"/>
              </w:rPr>
              <w:t>
приказ</w:t>
            </w:r>
            <w:r>
              <w:br/>
            </w:r>
            <w:r>
              <w:rPr>
                <w:rFonts w:ascii="Times New Roman"/>
                <w:b w:val="false"/>
                <w:i w:val="false"/>
                <w:color w:val="000000"/>
                <w:sz w:val="20"/>
              </w:rPr>
              <w:t>
Министра обороны Республики Казахстан</w:t>
            </w:r>
          </w:p>
          <w:bookmarkEnd w:id="79"/>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Тортаев Б.К.</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перечня лекарственных средств, зарегистрированных в Республике Казахстан и не включенных в лекарственный формуляр военно-медицинских учреждений, используемых в Вооруженных Силах Республики Казахстан</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80"/>
          <w:p>
            <w:pPr>
              <w:spacing w:after="20"/>
              <w:ind w:left="20"/>
              <w:jc w:val="both"/>
            </w:pPr>
            <w:r>
              <w:rPr>
                <w:rFonts w:ascii="Times New Roman"/>
                <w:b w:val="false"/>
                <w:i w:val="false"/>
                <w:color w:val="000000"/>
                <w:sz w:val="20"/>
              </w:rPr>
              <w:t>
приказ</w:t>
            </w:r>
            <w:r>
              <w:br/>
            </w:r>
            <w:r>
              <w:rPr>
                <w:rFonts w:ascii="Times New Roman"/>
                <w:b w:val="false"/>
                <w:i w:val="false"/>
                <w:color w:val="000000"/>
                <w:sz w:val="20"/>
              </w:rPr>
              <w:t>
Министра обороны Республики Казахстан</w:t>
            </w:r>
          </w:p>
          <w:bookmarkEnd w:id="80"/>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Тортаев Б.К.</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военно-медицинского (медицинского) обеспечения в военно-медицинских подразделениях органов внутренних дел Республики Казахстан</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внутренних дел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ЛепҰха И.В.</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и периодичности проведения медицинских осмотров сотрудников правоохранительных органов и военнослужащих органов внутренних дел в военно-медицинских (медицинских) подразделениях (организациях) органов внутренних дел Республики Казахстан</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внутренних дел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ЛепҰха И.В.</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форм ведомственной военно-медицинской (медицинской) статистической отчетности в военно-медицинских (медицинских) подразделениях (организациях) органов внутренних дел Республики Казахстан</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внутренних дел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ЛепҰха И.В.</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военно-врачебной экспертизы в правоохранительных органах и Государственной фельдъегерской службе Республики Казахстан и Положения о комиссиях военно-врачебной экспертизы в органах внутренних дел Республики Казахстан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внутренних дел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ЛепҰха И.В.</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требований, предъявляемых к состоянию здоровья лиц для прохождения службы в правоохранительных органах и Государственной фельдъегерской службе Республики Казахстан</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внутренних дел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ЛепҰха И.В.</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медицинской помощи лицам, свобода которых ограничена, а также лицам, отбывающим наказание по приговору суда в местах лишения свободы, задержанным, заключенным под стражу и помещенным в специальные учреждения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внутренних дел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Заппаров А.Р.</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проведения военно-врачебной экспертизы и Положения о комиссиях военно-врачебной экспертизы в Национальной гвардии Республики Казахстан</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внутренних дел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Жаксылыков Р.Ф.</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охраны государственной психиатрической организации специализированного типа с интенсивным наблюдением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1"/>
          <w:p>
            <w:pPr>
              <w:spacing w:after="20"/>
              <w:ind w:left="20"/>
              <w:jc w:val="both"/>
            </w:pPr>
            <w:r>
              <w:rPr>
                <w:rFonts w:ascii="Times New Roman"/>
                <w:b w:val="false"/>
                <w:i w:val="false"/>
                <w:color w:val="000000"/>
                <w:sz w:val="20"/>
              </w:rPr>
              <w:t>
совместный приказ</w:t>
            </w:r>
            <w:r>
              <w:br/>
            </w:r>
            <w:r>
              <w:rPr>
                <w:rFonts w:ascii="Times New Roman"/>
                <w:b w:val="false"/>
                <w:i w:val="false"/>
                <w:color w:val="000000"/>
                <w:sz w:val="20"/>
              </w:rPr>
              <w:t>
</w:t>
            </w:r>
            <w:r>
              <w:rPr>
                <w:rFonts w:ascii="Times New Roman"/>
                <w:b w:val="false"/>
                <w:i w:val="false"/>
                <w:color w:val="000000"/>
                <w:sz w:val="20"/>
              </w:rPr>
              <w:t>Министра здравоохранения Республики Казахстан и</w:t>
            </w:r>
            <w:r>
              <w:br/>
            </w:r>
            <w:r>
              <w:rPr>
                <w:rFonts w:ascii="Times New Roman"/>
                <w:b w:val="false"/>
                <w:i w:val="false"/>
                <w:color w:val="000000"/>
                <w:sz w:val="20"/>
              </w:rPr>
              <w:t>
Министра внутренних дел Республики Казахстан</w:t>
            </w:r>
          </w:p>
          <w:bookmarkEnd w:id="81"/>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2"/>
          <w:p>
            <w:pPr>
              <w:spacing w:after="20"/>
              <w:ind w:left="20"/>
              <w:jc w:val="both"/>
            </w:pPr>
            <w:r>
              <w:rPr>
                <w:rFonts w:ascii="Times New Roman"/>
                <w:b w:val="false"/>
                <w:i w:val="false"/>
                <w:color w:val="000000"/>
                <w:sz w:val="20"/>
              </w:rPr>
              <w:t>
МВД,</w:t>
            </w:r>
            <w:r>
              <w:br/>
            </w:r>
            <w:r>
              <w:rPr>
                <w:rFonts w:ascii="Times New Roman"/>
                <w:b w:val="false"/>
                <w:i w:val="false"/>
                <w:color w:val="000000"/>
                <w:sz w:val="20"/>
              </w:rPr>
              <w:t>
МЗ</w:t>
            </w:r>
          </w:p>
          <w:bookmarkEnd w:id="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3"/>
          <w:p>
            <w:pPr>
              <w:spacing w:after="20"/>
              <w:ind w:left="20"/>
              <w:jc w:val="both"/>
            </w:pPr>
            <w:r>
              <w:rPr>
                <w:rFonts w:ascii="Times New Roman"/>
                <w:b w:val="false"/>
                <w:i w:val="false"/>
                <w:color w:val="000000"/>
                <w:sz w:val="20"/>
              </w:rPr>
              <w:t>
Заппаров А.Р.,</w:t>
            </w:r>
            <w:r>
              <w:br/>
            </w:r>
            <w:r>
              <w:rPr>
                <w:rFonts w:ascii="Times New Roman"/>
                <w:b w:val="false"/>
                <w:i w:val="false"/>
                <w:color w:val="000000"/>
                <w:sz w:val="20"/>
              </w:rPr>
              <w:t>
</w:t>
            </w:r>
            <w:r>
              <w:rPr>
                <w:rFonts w:ascii="Times New Roman"/>
                <w:b w:val="false"/>
                <w:i w:val="false"/>
                <w:color w:val="000000"/>
                <w:sz w:val="20"/>
              </w:rPr>
              <w:t>Гиният А.</w:t>
            </w:r>
            <w:r>
              <w:br/>
            </w:r>
            <w:r>
              <w:rPr>
                <w:rFonts w:ascii="Times New Roman"/>
                <w:b w:val="false"/>
                <w:i w:val="false"/>
                <w:color w:val="000000"/>
                <w:sz w:val="20"/>
              </w:rPr>
              <w:t>
 </w:t>
            </w:r>
          </w:p>
          <w:bookmarkEnd w:id="83"/>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оборудования государственной психиатрической организации специализированного типа с интенсивным наблюдением инженерно-техническими средствами охраны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4"/>
          <w:p>
            <w:pPr>
              <w:spacing w:after="20"/>
              <w:ind w:left="20"/>
              <w:jc w:val="both"/>
            </w:pPr>
            <w:r>
              <w:rPr>
                <w:rFonts w:ascii="Times New Roman"/>
                <w:b w:val="false"/>
                <w:i w:val="false"/>
                <w:color w:val="000000"/>
                <w:sz w:val="20"/>
              </w:rPr>
              <w:t>
совместный приказ</w:t>
            </w:r>
            <w:r>
              <w:br/>
            </w:r>
            <w:r>
              <w:rPr>
                <w:rFonts w:ascii="Times New Roman"/>
                <w:b w:val="false"/>
                <w:i w:val="false"/>
                <w:color w:val="000000"/>
                <w:sz w:val="20"/>
              </w:rPr>
              <w:t>
</w:t>
            </w:r>
            <w:r>
              <w:rPr>
                <w:rFonts w:ascii="Times New Roman"/>
                <w:b w:val="false"/>
                <w:i w:val="false"/>
                <w:color w:val="000000"/>
                <w:sz w:val="20"/>
              </w:rPr>
              <w:t>Министра здравоохранения Республики Казахстан и</w:t>
            </w:r>
            <w:r>
              <w:br/>
            </w:r>
            <w:r>
              <w:rPr>
                <w:rFonts w:ascii="Times New Roman"/>
                <w:b w:val="false"/>
                <w:i w:val="false"/>
                <w:color w:val="000000"/>
                <w:sz w:val="20"/>
              </w:rPr>
              <w:t>
Министра внутренних дел Республики Казахстан</w:t>
            </w:r>
          </w:p>
          <w:bookmarkEnd w:id="84"/>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5"/>
          <w:p>
            <w:pPr>
              <w:spacing w:after="20"/>
              <w:ind w:left="20"/>
              <w:jc w:val="both"/>
            </w:pPr>
            <w:r>
              <w:rPr>
                <w:rFonts w:ascii="Times New Roman"/>
                <w:b w:val="false"/>
                <w:i w:val="false"/>
                <w:color w:val="000000"/>
                <w:sz w:val="20"/>
              </w:rPr>
              <w:t>
МВД,</w:t>
            </w:r>
            <w:r>
              <w:br/>
            </w:r>
            <w:r>
              <w:rPr>
                <w:rFonts w:ascii="Times New Roman"/>
                <w:b w:val="false"/>
                <w:i w:val="false"/>
                <w:color w:val="000000"/>
                <w:sz w:val="20"/>
              </w:rPr>
              <w:t>
МЗ</w:t>
            </w:r>
          </w:p>
          <w:bookmarkEnd w:id="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6"/>
          <w:p>
            <w:pPr>
              <w:spacing w:after="20"/>
              <w:ind w:left="20"/>
              <w:jc w:val="both"/>
            </w:pPr>
            <w:r>
              <w:rPr>
                <w:rFonts w:ascii="Times New Roman"/>
                <w:b w:val="false"/>
                <w:i w:val="false"/>
                <w:color w:val="000000"/>
                <w:sz w:val="20"/>
              </w:rPr>
              <w:t>
Заппаров А.Р.,</w:t>
            </w:r>
            <w:r>
              <w:br/>
            </w:r>
            <w:r>
              <w:rPr>
                <w:rFonts w:ascii="Times New Roman"/>
                <w:b w:val="false"/>
                <w:i w:val="false"/>
                <w:color w:val="000000"/>
                <w:sz w:val="20"/>
              </w:rPr>
              <w:t>
</w:t>
            </w:r>
            <w:r>
              <w:rPr>
                <w:rFonts w:ascii="Times New Roman"/>
                <w:b w:val="false"/>
                <w:i w:val="false"/>
                <w:color w:val="000000"/>
                <w:sz w:val="20"/>
              </w:rPr>
              <w:t>Гиният А.</w:t>
            </w:r>
            <w:r>
              <w:br/>
            </w:r>
            <w:r>
              <w:rPr>
                <w:rFonts w:ascii="Times New Roman"/>
                <w:b w:val="false"/>
                <w:i w:val="false"/>
                <w:color w:val="000000"/>
                <w:sz w:val="20"/>
              </w:rPr>
              <w:t>
 </w:t>
            </w:r>
          </w:p>
          <w:bookmarkEnd w:id="86"/>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состава и Положения о Центральной комиссии по биоэтике</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7"/>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87"/>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отнесения лекарственных препаратов с учетом действующих веществ, входящих в их состав, к категориям лекарственных препаратов, отпускаемых без рецепта и по рецепту, Правил выписывания, учета и хранения рецептов</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8"/>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88"/>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составления и оформления инструкции по медицинскому применению лекарственных средств и медицинских изделий</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9"/>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89"/>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перечня показаний и противопоказаний для трансплантации искусственных органов (части органа) и (или) тканей (части ткани)</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0"/>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90"/>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Генерального Прокурора Республики Казахстан от 19 сентября 2014 года № 89 "Об утверждении Правил приема и регистрации заявления, сообщения или рапорта об уголовных правонарушениях, а также ведения Единого реестра досудебных расследований"</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Генерального Прокурора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1"/>
          <w:p>
            <w:pPr>
              <w:spacing w:after="20"/>
              <w:ind w:left="20"/>
              <w:jc w:val="both"/>
            </w:pPr>
            <w:r>
              <w:rPr>
                <w:rFonts w:ascii="Times New Roman"/>
                <w:b w:val="false"/>
                <w:i w:val="false"/>
                <w:color w:val="000000"/>
                <w:sz w:val="20"/>
              </w:rPr>
              <w:t>
ГП</w:t>
            </w:r>
            <w:r>
              <w:br/>
            </w:r>
            <w:r>
              <w:rPr>
                <w:rFonts w:ascii="Times New Roman"/>
                <w:b w:val="false"/>
                <w:i w:val="false"/>
                <w:color w:val="000000"/>
                <w:sz w:val="20"/>
              </w:rPr>
              <w:t>
(по согласова нию)</w:t>
            </w:r>
          </w:p>
          <w:bookmarkEnd w:id="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2"/>
          <w:p>
            <w:pPr>
              <w:spacing w:after="20"/>
              <w:ind w:left="20"/>
              <w:jc w:val="both"/>
            </w:pPr>
            <w:r>
              <w:rPr>
                <w:rFonts w:ascii="Times New Roman"/>
                <w:b w:val="false"/>
                <w:i w:val="false"/>
                <w:color w:val="000000"/>
                <w:sz w:val="20"/>
              </w:rPr>
              <w:t>
Ахметжанов М.М.</w:t>
            </w:r>
            <w:r>
              <w:br/>
            </w:r>
            <w:r>
              <w:rPr>
                <w:rFonts w:ascii="Times New Roman"/>
                <w:b w:val="false"/>
                <w:i w:val="false"/>
                <w:color w:val="000000"/>
                <w:sz w:val="20"/>
              </w:rPr>
              <w:t>
 </w:t>
            </w:r>
          </w:p>
          <w:bookmarkEnd w:id="92"/>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привлечения независимых экспертов при проведении экспертизы качества медицинских услуг (помощи)</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3"/>
          <w:p>
            <w:pPr>
              <w:spacing w:after="20"/>
              <w:ind w:left="20"/>
              <w:jc w:val="both"/>
            </w:pPr>
            <w:r>
              <w:rPr>
                <w:rFonts w:ascii="Times New Roman"/>
                <w:b w:val="false"/>
                <w:i w:val="false"/>
                <w:color w:val="000000"/>
                <w:sz w:val="20"/>
              </w:rPr>
              <w:t>
октябрь 2020 года</w:t>
            </w:r>
            <w:r>
              <w:br/>
            </w:r>
            <w:r>
              <w:rPr>
                <w:rFonts w:ascii="Times New Roman"/>
                <w:b w:val="false"/>
                <w:i w:val="false"/>
                <w:color w:val="000000"/>
                <w:sz w:val="20"/>
              </w:rPr>
              <w:t>
 </w:t>
            </w:r>
          </w:p>
          <w:bookmarkEnd w:id="93"/>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4"/>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94"/>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требований к субъектам здравоохранения на оказание услуг по проведению независимой экспертизы качества медицинских услуг (помощи)</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5"/>
          <w:p>
            <w:pPr>
              <w:spacing w:after="20"/>
              <w:ind w:left="20"/>
              <w:jc w:val="both"/>
            </w:pPr>
            <w:r>
              <w:rPr>
                <w:rFonts w:ascii="Times New Roman"/>
                <w:b w:val="false"/>
                <w:i w:val="false"/>
                <w:color w:val="000000"/>
                <w:sz w:val="20"/>
              </w:rPr>
              <w:t>
октябрь 2020 года</w:t>
            </w:r>
            <w:r>
              <w:br/>
            </w:r>
            <w:r>
              <w:rPr>
                <w:rFonts w:ascii="Times New Roman"/>
                <w:b w:val="false"/>
                <w:i w:val="false"/>
                <w:color w:val="000000"/>
                <w:sz w:val="20"/>
              </w:rPr>
              <w:t>
 </w:t>
            </w:r>
          </w:p>
          <w:bookmarkEnd w:id="95"/>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6"/>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96"/>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предоставления информации (экстренного извещения) о случаях наступления смерти беременных, рожениц, а также в случае смерти родильниц в течение сорока двух календарных дней после родов, внезапной смерти пациентов при оказании им плановой медицинской помощи (первичной медико-санитарной и специализированной помощи, в том числе высокотехнологичных медицинских услуг)</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7"/>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97"/>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Номенклатуры, Правил заготовки, переработки, контроля качества, хранения, реализации крови, ее компонентов, а также Правил переливания крови, ее компонентов</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8"/>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98"/>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и сроков передачи на хранение резервной копии электронного информационного ресурса на единую платформу резервного хранения электронных информационных ресурсов</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цифрового развития, инноваций и аэрокосмической промышленности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9"/>
          <w:p>
            <w:pPr>
              <w:spacing w:after="20"/>
              <w:ind w:left="20"/>
              <w:jc w:val="both"/>
            </w:pPr>
            <w:r>
              <w:rPr>
                <w:rFonts w:ascii="Times New Roman"/>
                <w:b w:val="false"/>
                <w:i w:val="false"/>
                <w:color w:val="000000"/>
                <w:sz w:val="20"/>
              </w:rPr>
              <w:t>
Оспанов А.Е.</w:t>
            </w:r>
            <w:r>
              <w:br/>
            </w:r>
            <w:r>
              <w:rPr>
                <w:rFonts w:ascii="Times New Roman"/>
                <w:b w:val="false"/>
                <w:i w:val="false"/>
                <w:color w:val="000000"/>
                <w:sz w:val="20"/>
              </w:rPr>
              <w:t>
 </w:t>
            </w:r>
          </w:p>
          <w:bookmarkEnd w:id="99"/>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оплаты независимой экспертизы качества медицинских услуг (помощи), проводимой аккредитованными субъектами здравоохранения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0"/>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100"/>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организации деятельности единого медицинского информационного call-центра и регламента его деятельности</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1"/>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101"/>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перечня медицинских противопоказаний к помещению детей в дом ребенка и организации образования, организации для детей-сирот и детей, оставшихся без попечения родителей</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2"/>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102"/>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перечня заболеваний, представляющих опасность для окружающих и объема медицинской помощи, при которых иностранцы и лица без гражданства, временно пребывающие в Республике Казахстан, лица, ищущие убежище, имеют право на получение гарантированного объема бесплатной медицинской помощи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октябрь 2020 года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3"/>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103"/>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перечня медицинских противопоказаний к проведению профилактических прививок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Гиният А.</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перечня вредных и (или) опасных производственных факторов, профессий и работ,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4"/>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104"/>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оптовой и розничной реализации лекарственных средств и медицинских изделий</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5"/>
          <w:p>
            <w:pPr>
              <w:spacing w:after="20"/>
              <w:ind w:left="20"/>
              <w:jc w:val="both"/>
            </w:pPr>
            <w:r>
              <w:rPr>
                <w:rFonts w:ascii="Times New Roman"/>
                <w:b w:val="false"/>
                <w:i w:val="false"/>
                <w:color w:val="000000"/>
                <w:sz w:val="20"/>
              </w:rPr>
              <w:t>
октябрь 2020 года</w:t>
            </w:r>
            <w:r>
              <w:br/>
            </w:r>
            <w:r>
              <w:rPr>
                <w:rFonts w:ascii="Times New Roman"/>
                <w:b w:val="false"/>
                <w:i w:val="false"/>
                <w:color w:val="000000"/>
                <w:sz w:val="20"/>
              </w:rPr>
              <w:t>
 </w:t>
            </w:r>
          </w:p>
          <w:bookmarkEnd w:id="105"/>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6"/>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106"/>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перечня хронических заболеваний, подлежащих динамическому наблюдению</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октябрь 2020 года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7"/>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107"/>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представления отчетов производителем, импортером табачных изделий, в том числе изделий с нагреваемым табаком, электронных систем потребления и жидкостей для них о результатах лабораторных исследований по предельно допустимому содержанию никотина во всех марках табака и табачных изделий, в том числе изделиях с нагреваемым табаком, электронных системах потребления и жидкостях для них, производителями, импортерами табачных изделий, в том числе изделий с нагреваемым табаком, электронных систем потребления и жидкостей для них</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8"/>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108"/>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определения и перечня видов высокотехнологичной медицинской помощи, а также критериев, согласно которым виды высокотехнологичной медицинской помощи переходят в перечень услуг специализированной медицинской помощи</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9"/>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109"/>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перечня инфекционных, паразитарных заболеваний и заболеваний, представляющих опасность для окружающих</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0"/>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110"/>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медицинской реабилитации</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1"/>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111"/>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осуществления рекламы медицинских услуг (помощи)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2"/>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112"/>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перечня медицинских и социальных показаний, а также противопоказаний для проведения искусственного прерывания беременности</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октябрь 2020 года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3"/>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113"/>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организации оказания медицинской помощи лицам с хроническими заболеваниями, периодичности и сроков наблюдения, обязательного минимума и кратности диагностических исследований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4"/>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114"/>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обучения граждан Республики Казахстан навыкам оказания первой помощи, а также перечня экстренных и неотложных состояний, при которых оказывается первая помощь</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Гиният А.</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объема и периодичности проведения профилактических медицинских осмотров целевых групп населения, включая детей дошкольного, школьного возрастов, а также учащихся организаций технического и профессионального, послесреднего и высшего образования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5"/>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115"/>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проведения медицинских осмотров лиц, претендующих на получение права управления транспортными средствами</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6"/>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116"/>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перечня заболеваний, связанных с воздействием ионизирующего излучения, и правил установления причинной связи</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7"/>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117"/>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медицинской помощи лицам, больным туберкулезом, направленным на принудительное лечение</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8"/>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118"/>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перечня красителей и вспомогательных веществ, запрещенных к применению в Республике Казахстан</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9"/>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119"/>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прохождения скрининговых исследований целевыми группами лиц, подлежащих скрининговым исследованиям, объема и периодичности проведения данных исследований</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0"/>
          <w:p>
            <w:pPr>
              <w:spacing w:after="20"/>
              <w:ind w:left="20"/>
              <w:jc w:val="both"/>
            </w:pPr>
            <w:r>
              <w:rPr>
                <w:rFonts w:ascii="Times New Roman"/>
                <w:b w:val="false"/>
                <w:i w:val="false"/>
                <w:color w:val="000000"/>
                <w:sz w:val="20"/>
              </w:rPr>
              <w:t>
ноябрь</w:t>
            </w:r>
            <w:r>
              <w:br/>
            </w:r>
            <w:r>
              <w:rPr>
                <w:rFonts w:ascii="Times New Roman"/>
                <w:b w:val="false"/>
                <w:i w:val="false"/>
                <w:color w:val="000000"/>
                <w:sz w:val="20"/>
              </w:rPr>
              <w:t>
2020 года</w:t>
            </w:r>
          </w:p>
          <w:bookmarkEnd w:id="120"/>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1"/>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121"/>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определении приоритетных направлении биомедицинских исследований</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2"/>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122"/>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формы информированного письменного согласия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3"/>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123"/>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определения случаев (событий) медицинского инцидента, их учета и анализа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4"/>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124"/>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перечня лекарственных средств и медицинских изделий, закупаемых у единого дистрибьютора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5"/>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125"/>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размещении государственного образовательного заказа на подготовку и повышение квалификации кадров в области здравоохранения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6"/>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126"/>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осуществления ведения реестра и порядка включения в реестр образовательных программ по уровням образования в области здравоохранения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7"/>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127"/>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применения технических средств контроля, приборов наблюдения и фиксации, фото-, видеоаппаратуры, применяемых в медицинских организациях в целях обеспечения защиты прав пациентов и медицинских работников</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8"/>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128"/>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присвоения почетных званий в области здравоохранения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9"/>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129"/>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отраслевой системы поощрения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0"/>
          <w:p>
            <w:pPr>
              <w:spacing w:after="20"/>
              <w:ind w:left="20"/>
              <w:jc w:val="both"/>
            </w:pPr>
            <w:r>
              <w:rPr>
                <w:rFonts w:ascii="Times New Roman"/>
                <w:b w:val="false"/>
                <w:i w:val="false"/>
                <w:color w:val="000000"/>
                <w:sz w:val="20"/>
              </w:rPr>
              <w:t>
Нусупова А.Б.</w:t>
            </w:r>
            <w:r>
              <w:br/>
            </w:r>
            <w:r>
              <w:rPr>
                <w:rFonts w:ascii="Times New Roman"/>
                <w:b w:val="false"/>
                <w:i w:val="false"/>
                <w:color w:val="000000"/>
                <w:sz w:val="20"/>
              </w:rPr>
              <w:t>
 </w:t>
            </w:r>
          </w:p>
          <w:bookmarkEnd w:id="130"/>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типовой системы оплаты труда работников государственных предприятий на праве хозяйственного ведения в области здравоохранения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Нусупова А.Б.</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минимальных нормативов обеспеченности регионов медицинскими работниками</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Гиният А.</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Положения о национальном координаторе по кадровым ресурсам здравоохранения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Гиният А.</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подтверждения результатов непрерывного профессионального развития работников здравоохранения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1"/>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131"/>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номенклатуры специальностей и специализаций в области здравоохранения, номенклатуры и квалификационные характеристики должностей работников здравоохранения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2"/>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132"/>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перечня медицинских изделий, закупаемых единым дистрибьютором в рамках долгосрочных договоров поставки медицинских изделий по установленным предельным ценам на медицинские изделия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3"/>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133"/>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проведения оценки качества лекарственных средств и медицинских изделий, зарегистрированных в Республике Казахстан</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4"/>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134"/>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формирования реестра субъектов здравоохранения, осуществляющих оптовую и розничную реализацию медицинских изделий в уведомительном порядке</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Киясов Е.А.</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Казахстанского национального лекарственного формуляра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5"/>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135"/>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формирования Казахстанского национального лекарственного формуляра, перечня лекарственных средств и медицинских изделий для бесплатного и (или) льготного амбулаторного обеспечения отдельных категорий граждан Республики Казахстан с определенными заболеваниями (состояниями), а также Правил разработки лекарственных формуляров организаций здравоохранения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Киясов Е.А.</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проведения оценки рационального использования лекарственных средств</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6"/>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136"/>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обеспечения лекарственными средствами и медицинскими изделиями в рамках гарантированного объема бесплатной медицинской помощи и (или) в системе обязательного социального медицинского страхования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Киясов Е.А.</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формирования перечня закупа лекарственных средств и медицинских изделий в рамках гарантированного объема бесплатной медицинской помощи и (или) в системе обязательного социального медицинского страхования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Киясов Е.А.</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регулирования цен на лекарственные средства, а также на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Киясов Е.А.</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осуществления сервисного обслуживания медицинских изделий в Республике Казахстан</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7"/>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137"/>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Методики осуществления экспертной оценки оптимальных технических характеристик и клинико-технического обоснования медицинских изделий</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8"/>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138"/>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взаимодействия по контрактному фракционированию</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9"/>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139"/>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закупа товаров и услуг для осуществления экспертизы при государственной регистрации лекарственных средств и медицинских изделий и оценке их безопасности и качества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0"/>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140"/>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перечня лекарственных средств и медицинских изделий, необходимых для оказания экстренной и неотложной медицинской помощи в организациях здравоохранения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1"/>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141"/>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типовых форм договора по предоставлению платных медицинских услуг (помощи)</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2"/>
          <w:p>
            <w:pPr>
              <w:spacing w:after="20"/>
              <w:ind w:left="20"/>
              <w:jc w:val="both"/>
            </w:pPr>
            <w:r>
              <w:rPr>
                <w:rFonts w:ascii="Times New Roman"/>
                <w:b w:val="false"/>
                <w:i w:val="false"/>
                <w:color w:val="000000"/>
                <w:sz w:val="20"/>
              </w:rPr>
              <w:t>
Нусупова А.Б.</w:t>
            </w:r>
            <w:r>
              <w:br/>
            </w:r>
            <w:r>
              <w:rPr>
                <w:rFonts w:ascii="Times New Roman"/>
                <w:b w:val="false"/>
                <w:i w:val="false"/>
                <w:color w:val="000000"/>
                <w:sz w:val="20"/>
              </w:rPr>
              <w:t>
 </w:t>
            </w:r>
          </w:p>
          <w:bookmarkEnd w:id="142"/>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направления граждан Республики Казахстан на лечение за рубеж и (или) привлечения зарубежных специалистов для проведения лечения в отечественных медицинских организациях в рамках гарантированного объема бесплатной медицинской помощи</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Гиният А.</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Методики формирования (расчета) показателей в области здравоохранения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Гиният А.</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закупа услуг у субъектов здравоохранения по оказанию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3"/>
          <w:p>
            <w:pPr>
              <w:spacing w:after="20"/>
              <w:ind w:left="20"/>
              <w:jc w:val="both"/>
            </w:pPr>
            <w:r>
              <w:rPr>
                <w:rFonts w:ascii="Times New Roman"/>
                <w:b w:val="false"/>
                <w:i w:val="false"/>
                <w:color w:val="000000"/>
                <w:sz w:val="20"/>
              </w:rPr>
              <w:t>
Шоранов М.Е.</w:t>
            </w:r>
            <w:r>
              <w:br/>
            </w:r>
            <w:r>
              <w:rPr>
                <w:rFonts w:ascii="Times New Roman"/>
                <w:b w:val="false"/>
                <w:i w:val="false"/>
                <w:color w:val="000000"/>
                <w:sz w:val="20"/>
              </w:rPr>
              <w:t>
 </w:t>
            </w:r>
          </w:p>
          <w:bookmarkEnd w:id="143"/>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планирования объемов медицинских услуг в рамках гарантированного объема бесплатной медицинской помощи и (или) в системе обязательного социального медицинского страхования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4"/>
          <w:p>
            <w:pPr>
              <w:spacing w:after="20"/>
              <w:ind w:left="20"/>
              <w:jc w:val="both"/>
            </w:pPr>
            <w:r>
              <w:rPr>
                <w:rFonts w:ascii="Times New Roman"/>
                <w:b w:val="false"/>
                <w:i w:val="false"/>
                <w:color w:val="000000"/>
                <w:sz w:val="20"/>
              </w:rPr>
              <w:t>
Шоранов М.Е.</w:t>
            </w:r>
            <w:r>
              <w:br/>
            </w:r>
            <w:r>
              <w:rPr>
                <w:rFonts w:ascii="Times New Roman"/>
                <w:b w:val="false"/>
                <w:i w:val="false"/>
                <w:color w:val="000000"/>
                <w:sz w:val="20"/>
              </w:rPr>
              <w:t>
 </w:t>
            </w:r>
          </w:p>
          <w:bookmarkEnd w:id="144"/>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и методики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ноябрь 2020 года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5"/>
          <w:p>
            <w:pPr>
              <w:spacing w:after="20"/>
              <w:ind w:left="20"/>
              <w:jc w:val="both"/>
            </w:pPr>
            <w:r>
              <w:rPr>
                <w:rFonts w:ascii="Times New Roman"/>
                <w:b w:val="false"/>
                <w:i w:val="false"/>
                <w:color w:val="000000"/>
                <w:sz w:val="20"/>
              </w:rPr>
              <w:t>
Шоранов М.Е.</w:t>
            </w:r>
            <w:r>
              <w:br/>
            </w:r>
            <w:r>
              <w:rPr>
                <w:rFonts w:ascii="Times New Roman"/>
                <w:b w:val="false"/>
                <w:i w:val="false"/>
                <w:color w:val="000000"/>
                <w:sz w:val="20"/>
              </w:rPr>
              <w:t>
 </w:t>
            </w:r>
          </w:p>
          <w:bookmarkEnd w:id="145"/>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тарифов на медицинские услуги, предоставляемые в рамках гарантированного объема бесплатной медицинской помощи и (или) в системе обязательного социального медицинского страхования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6"/>
          <w:p>
            <w:pPr>
              <w:spacing w:after="20"/>
              <w:ind w:left="20"/>
              <w:jc w:val="both"/>
            </w:pPr>
            <w:r>
              <w:rPr>
                <w:rFonts w:ascii="Times New Roman"/>
                <w:b w:val="false"/>
                <w:i w:val="false"/>
                <w:color w:val="000000"/>
                <w:sz w:val="20"/>
              </w:rPr>
              <w:t>
Шоранов М.Е.</w:t>
            </w:r>
            <w:r>
              <w:br/>
            </w:r>
            <w:r>
              <w:rPr>
                <w:rFonts w:ascii="Times New Roman"/>
                <w:b w:val="false"/>
                <w:i w:val="false"/>
                <w:color w:val="000000"/>
                <w:sz w:val="20"/>
              </w:rPr>
              <w:t>
 </w:t>
            </w:r>
          </w:p>
          <w:bookmarkEnd w:id="146"/>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ведения учета потребителей медицинских услуг и предоставления права на получение медицинской помощи в системе обязательного социального медицинского страхования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7"/>
          <w:p>
            <w:pPr>
              <w:spacing w:after="20"/>
              <w:ind w:left="20"/>
              <w:jc w:val="both"/>
            </w:pPr>
            <w:r>
              <w:rPr>
                <w:rFonts w:ascii="Times New Roman"/>
                <w:b w:val="false"/>
                <w:i w:val="false"/>
                <w:color w:val="000000"/>
                <w:sz w:val="20"/>
              </w:rPr>
              <w:t>
Шоранов М.Е.</w:t>
            </w:r>
            <w:r>
              <w:br/>
            </w:r>
            <w:r>
              <w:rPr>
                <w:rFonts w:ascii="Times New Roman"/>
                <w:b w:val="false"/>
                <w:i w:val="false"/>
                <w:color w:val="000000"/>
                <w:sz w:val="20"/>
              </w:rPr>
              <w:t>
 </w:t>
            </w:r>
          </w:p>
          <w:bookmarkEnd w:id="147"/>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ведения учета субъектов здравоохранения, оказывающих медицинскую помощь в рамках гарантированного объема бесплатной медицинской помощи и (или) в системе обязательного социального медицинского страхования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8"/>
          <w:p>
            <w:pPr>
              <w:spacing w:after="20"/>
              <w:ind w:left="20"/>
              <w:jc w:val="both"/>
            </w:pPr>
            <w:r>
              <w:rPr>
                <w:rFonts w:ascii="Times New Roman"/>
                <w:b w:val="false"/>
                <w:i w:val="false"/>
                <w:color w:val="000000"/>
                <w:sz w:val="20"/>
              </w:rPr>
              <w:t>
Шоранов М.Е.</w:t>
            </w:r>
            <w:r>
              <w:br/>
            </w:r>
            <w:r>
              <w:rPr>
                <w:rFonts w:ascii="Times New Roman"/>
                <w:b w:val="false"/>
                <w:i w:val="false"/>
                <w:color w:val="000000"/>
                <w:sz w:val="20"/>
              </w:rPr>
              <w:t>
 </w:t>
            </w:r>
          </w:p>
          <w:bookmarkEnd w:id="148"/>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государственного норматива сети организаций здравоохранения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ноябрь 2020 года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9"/>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149"/>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формирования, согласования и утверждения единого перспективного плана развития инфраструктуры здравоохранения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0"/>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150"/>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минимальных стандартов оснащения организаций здравоохранения медицинскими изделиями</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ноябрь 2020 года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1"/>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151"/>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проведения медицинского освидетельствования для установления факта употребления психоактивного вещества и состояния опьянения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2"/>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152"/>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перечня медицинских противопоказаний, имеющихся у лиц с психическими, поведенческими расстройствами (заболеваниями), связанными с употреблением психоактивных веществ, в отношении которых не применяется направление в организацию, оказывающую медицинскую помощь в области психического здоровья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Гиният А.</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стандарта организации оказания медико-социальной помощи в области психического здоровья населению Республики Казахстан</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Гиният А.</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26 марта 2015 года № 204 "Об утверждении Правил исполнения судебных актов за счет государственного бюджета по возмещению вреда, причиненного в результате незаконного осуждения, незаконного привлечения к уголовной ответственности, незаконного применения в качестве меры пресечения заключения под стражу, домашнего ареста, подписки о невыезде, незаконного наложения административного взыскания в виде ареста или исправительных работ, незаконного помещения в психиатрическое или другое лечебное учреждение"</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3"/>
          <w:p>
            <w:pPr>
              <w:spacing w:after="20"/>
              <w:ind w:left="20"/>
              <w:jc w:val="both"/>
            </w:pPr>
            <w:r>
              <w:rPr>
                <w:rFonts w:ascii="Times New Roman"/>
                <w:b w:val="false"/>
                <w:i w:val="false"/>
                <w:color w:val="000000"/>
                <w:sz w:val="20"/>
              </w:rPr>
              <w:t>
Ашуев А.Ж.</w:t>
            </w:r>
            <w:r>
              <w:br/>
            </w:r>
            <w:r>
              <w:rPr>
                <w:rFonts w:ascii="Times New Roman"/>
                <w:b w:val="false"/>
                <w:i w:val="false"/>
                <w:color w:val="000000"/>
                <w:sz w:val="20"/>
              </w:rPr>
              <w:t>
 </w:t>
            </w:r>
          </w:p>
          <w:bookmarkEnd w:id="153"/>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Республики Казахстан – Министра финансов Республики Казахстан от 28 апреля 2014 года № 191 "Об утверждении Правил проведения квалификационного экзамена"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4"/>
          <w:p>
            <w:pPr>
              <w:spacing w:after="20"/>
              <w:ind w:left="20"/>
              <w:jc w:val="both"/>
            </w:pPr>
            <w:r>
              <w:rPr>
                <w:rFonts w:ascii="Times New Roman"/>
                <w:b w:val="false"/>
                <w:i w:val="false"/>
                <w:color w:val="000000"/>
                <w:sz w:val="20"/>
              </w:rPr>
              <w:t>
Баедилов К.Е.</w:t>
            </w:r>
            <w:r>
              <w:br/>
            </w:r>
            <w:r>
              <w:rPr>
                <w:rFonts w:ascii="Times New Roman"/>
                <w:b w:val="false"/>
                <w:i w:val="false"/>
                <w:color w:val="000000"/>
                <w:sz w:val="20"/>
              </w:rPr>
              <w:t>
 </w:t>
            </w:r>
          </w:p>
          <w:bookmarkEnd w:id="154"/>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25 ноября 2014 года № 843 "Об утверждении требований, предъявляемых к соответствию состояния здоровья и проведению медицинского освидетельствования спасателей"</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по чрезвычайным ситуациям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5"/>
          <w:p>
            <w:pPr>
              <w:spacing w:after="20"/>
              <w:ind w:left="20"/>
              <w:jc w:val="both"/>
            </w:pPr>
            <w:r>
              <w:rPr>
                <w:rFonts w:ascii="Times New Roman"/>
                <w:b w:val="false"/>
                <w:i w:val="false"/>
                <w:color w:val="000000"/>
                <w:sz w:val="20"/>
              </w:rPr>
              <w:t>
Ильин Ю.В.</w:t>
            </w:r>
            <w:r>
              <w:br/>
            </w:r>
            <w:r>
              <w:rPr>
                <w:rFonts w:ascii="Times New Roman"/>
                <w:b w:val="false"/>
                <w:i w:val="false"/>
                <w:color w:val="000000"/>
                <w:sz w:val="20"/>
              </w:rPr>
              <w:t>
 </w:t>
            </w:r>
          </w:p>
          <w:bookmarkEnd w:id="155"/>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совместный приказ Министра здравоохранения Республики Казахстан от 15 ноября 2018 года № ҚР ДСМ-32 и Министра национальной экономики Республики Казахстан от 15 ноября 2018 года № 70 "Об утверждении критериев оценки степени риска и проверочных листов в сферах качества оказания медицинских услуг, обращения лекарственных средств и медицинских изделий"</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 Министра здравоохранения Республики Казахстан и Министра национальной экономики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6"/>
          <w:p>
            <w:pPr>
              <w:spacing w:after="20"/>
              <w:ind w:left="20"/>
              <w:jc w:val="both"/>
            </w:pPr>
            <w:r>
              <w:rPr>
                <w:rFonts w:ascii="Times New Roman"/>
                <w:b w:val="false"/>
                <w:i w:val="false"/>
                <w:color w:val="000000"/>
                <w:sz w:val="20"/>
              </w:rPr>
              <w:t>
МЗ,</w:t>
            </w:r>
            <w:r>
              <w:br/>
            </w:r>
            <w:r>
              <w:rPr>
                <w:rFonts w:ascii="Times New Roman"/>
                <w:b w:val="false"/>
                <w:i w:val="false"/>
                <w:color w:val="000000"/>
                <w:sz w:val="20"/>
              </w:rPr>
              <w:t>
МНЭ</w:t>
            </w:r>
          </w:p>
          <w:bookmarkEnd w:id="1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7"/>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r>
              <w:rPr>
                <w:rFonts w:ascii="Times New Roman"/>
                <w:b w:val="false"/>
                <w:i w:val="false"/>
                <w:color w:val="000000"/>
                <w:sz w:val="20"/>
              </w:rPr>
              <w:t>Мадиев Ж.Х.</w:t>
            </w:r>
            <w:r>
              <w:br/>
            </w:r>
            <w:r>
              <w:rPr>
                <w:rFonts w:ascii="Times New Roman"/>
                <w:b w:val="false"/>
                <w:i w:val="false"/>
                <w:color w:val="000000"/>
                <w:sz w:val="20"/>
              </w:rPr>
              <w:t>
 </w:t>
            </w:r>
          </w:p>
          <w:bookmarkEnd w:id="157"/>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перечня медицинских противопоказаний для получения разрешений в сферах оборота гражданского и служебного оружия, гражданских пиротехнических веществ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Гиният А.</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разработки и пересмотра клинических протоколов</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8"/>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158"/>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Методики внедрения и оценки эффективности внедрения клинических протоколов в практическое здравоохранение</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9"/>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159"/>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квалификационных требований, предъявляемых к медицинской и фармацевтической деятельности</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ноябрь 2020 года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0"/>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160"/>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медицинской помощи посредством передвижных медицинских комплексов и медицинских поездов</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1"/>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161"/>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сурдологической помощи населению Республики Казахстан</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2"/>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162"/>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и условий изъятия, заготовки, хранения, консервации, транспортировки, трансплантации органов (части органа) и (или) тканей (части ткани) от донора к реципиенту</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3"/>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163"/>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подключения электронных информационных ресурсов, содержащих персональные медицинские данные, к сетям телекоммуникаций, связывающим их с другими базами данных в области здравоохранения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4"/>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164"/>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стандартов, систем классификации, справочников и номенклатуры в области цифрового здравоохранения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5"/>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165"/>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минимальных требований к медицинским информационным системам в области здравоохранения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6"/>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166"/>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требований к электронным информационным ресурсам для дистанционных медицинских услуг</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7"/>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167"/>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Инструкции по кодированию заболеваемости и смертности, Инструкции по использованию международных классификаторов</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8"/>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168"/>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Методики формирования стоимости обучения по программам образования в области здравоохранения по согласованию с уполномоченным органом в области образования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9"/>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169"/>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и методики формирования потребности в лекарственных средствах и медицинских изделиях в рамках гарантированного объема бесплатной медицинской помощи и (или) в системе обязательного социального медицинского страхования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0"/>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170"/>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осуществления сооплаты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1"/>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171"/>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формирования предельных цен и наценки на лекарственные средства и (или)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2"/>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172"/>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предельных цен и наценок на лекарственные средства и (или)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3"/>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173"/>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предельных цен на международное непатентованное наименование лекарственного средства или техническую характеристику медицинского изделия в рамках гарантированного объема бесплатной медицинской помощи и (или) в системе обязательного социального медицинского страхования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4"/>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174"/>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169.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предельных цен на торговое наименование лекарственного средства для розничной и оптовой реализации</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5"/>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175"/>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перечня профессиональных заболеваний</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6"/>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176"/>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7"/>
          <w:p>
            <w:pPr>
              <w:spacing w:after="20"/>
              <w:ind w:left="20"/>
              <w:jc w:val="both"/>
            </w:pPr>
            <w:r>
              <w:rPr>
                <w:rFonts w:ascii="Times New Roman"/>
                <w:b w:val="false"/>
                <w:i w:val="false"/>
                <w:color w:val="000000"/>
                <w:sz w:val="20"/>
              </w:rPr>
              <w:t>
Шоранов М.Е.</w:t>
            </w:r>
            <w:r>
              <w:br/>
            </w:r>
            <w:r>
              <w:rPr>
                <w:rFonts w:ascii="Times New Roman"/>
                <w:b w:val="false"/>
                <w:i w:val="false"/>
                <w:color w:val="000000"/>
                <w:sz w:val="20"/>
              </w:rPr>
              <w:t>
 </w:t>
            </w:r>
          </w:p>
          <w:bookmarkEnd w:id="177"/>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поощрения работников субъектов здравоохранения, оказывающих медицинские услуги в рамках гарантированного объема бесплатной медицинской помощи и (или) в системе обязательного социального медицинского страхования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8"/>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178"/>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организации оказания медицинской помощи на период введенного чрезвычайного положения в соответствии с Законом Республики Казахстан "О чрезвычайном положении"</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9"/>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179"/>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стандартов питания в организациях здравоохранения и образования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0"/>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180"/>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проведения конфиденциального аудита в медицинских организациях</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1"/>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181"/>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аккредитации в области здравоохранения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2"/>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182"/>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сроков проведения постаккредитационного мониторинга и отзыва свидетельства об аккредитации в области здравоохранения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3"/>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183"/>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выдачи заключений (разрешительных документов) на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образцов биологических материалов человека, гемопоэтических стволовых клеток, костного мозга, донорских лимфоцитов в целях проведения неродственной трансплантации, половых клеток и эмбрионов</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4"/>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184"/>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ведения реестра независимых экспертов, а также основания включения и исключения из единого реестра независимых экспертов</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ноябрь 2020 года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5"/>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185"/>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экспертизы установления связи профессионального заболевания с выполнением трудовых (служебных) обязанностей</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6"/>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186"/>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проведения санитарно-эпидемиологической экспертизы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ноябрь 2020 года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7"/>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187"/>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ведения реестра потенциально опасных химических, биологических веществ, запрещенных к применению в Республике Казахстан</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ноябрь 2020 года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8"/>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188"/>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предоставления информации по медицинским отходам</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9"/>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189"/>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предоставления в государственный орган в сфере санитарно-эпидемиологического благополучия населения информации (экстренного извещения) о случаях инфекционных заболеваний, отравлений</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0"/>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190"/>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перечня продукции и эпидемически значимых объектов, подлежащих государственному контролю и надзору в сфере санитарно-эпидемиологического благополучия населения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1"/>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191"/>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гигиенического обучения лиц декретированной группы населения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2"/>
          <w:p>
            <w:pPr>
              <w:spacing w:after="20"/>
              <w:ind w:left="20"/>
              <w:jc w:val="both"/>
            </w:pPr>
            <w:r>
              <w:rPr>
                <w:rFonts w:ascii="Times New Roman"/>
                <w:b w:val="false"/>
                <w:i w:val="false"/>
                <w:color w:val="000000"/>
                <w:sz w:val="20"/>
              </w:rPr>
              <w:t>
МЗ</w:t>
            </w:r>
            <w:r>
              <w:br/>
            </w:r>
            <w:r>
              <w:rPr>
                <w:rFonts w:ascii="Times New Roman"/>
                <w:b w:val="false"/>
                <w:i w:val="false"/>
                <w:color w:val="000000"/>
                <w:sz w:val="20"/>
              </w:rPr>
              <w:t>
 </w:t>
            </w:r>
          </w:p>
          <w:bookmarkEnd w:id="1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ноябрь 2020 года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3"/>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193"/>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присвоения учетных номеров объектам производства пищевой продукции, подлежащим государственному контролю и надзору в сфере санитарно-эпидемиологического благополучия населения, и ведения их реестра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4"/>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194"/>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государственной регистрации продукции, определяемой нормативными правовыми актами Евразийского экономического союза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5"/>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195"/>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ведения реестра продукции, не соответствующей требованиям нормативных правовых актов в сфере санитарно-эпидемиологического благополучия населения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6"/>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196"/>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взаимодействия государственных органов при проведении санитарно-противоэпидемических и санитарно-профилактических мероприятий</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7"/>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197"/>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перечня отдельных видов пищевой продукции, подлежащей государственному контролю и надзору в сфере санитарно-эпидемиологического благополучия населения, в производстве которой используется нейодированная соль</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8"/>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198"/>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перечня медицинских противопоказаний для заключения трудового договора на тяжелые работы, работы с вредными и (или) опасными условиями труда, подземные работы, а также для допуска к работе лица, относящегося к декретированной группе населения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9"/>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199"/>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стандартов надлежащих фармацевтических практик</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0"/>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200"/>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проведения инспектирования в сфере обращения лекарственных средств и медицинских изделий</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1"/>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201"/>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формирования фармацевтического инспектората, ведения реестра фармацевтических инспекторов Республики Казахстан</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2"/>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202"/>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196.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отбора с рынка, в том числе в медицинских организациях, лекарственных средств и медицинских изделий, подлежащих контролю качества с учетом риск-ориентированного подхода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3"/>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203"/>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формирования объединенной комиссии по качеству медицинских услуг и положения о ее деятельности</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4"/>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204"/>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перерегистрации лекарственного средства или медицинского изделия, внесения изменений в регистрационное досье лекарственного средства или медицинского изделия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5"/>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205"/>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учета и систематизации документов, представленных заявителем при государственной регистрации, перерегистрации и внесении изменений в регистрационное досье лекарственного средства или медицинского изделия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6"/>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206"/>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ускоренной процедуры проведения экспертизы лекарственного средства или медицинского изделия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7"/>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207"/>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выдачи сертификата на фармацевтический продукт (СРР) для регистрации отечественных лекарственных средств за рубежом</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8"/>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208"/>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проведения аккредитации испытательных лабораторий, осуществляющих монопольную деятельность по экспертизе и оценке безопасности и качества лекарственных средств и медицинских изделий</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9"/>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209"/>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перечня специальностей и специализаций, подлежащих сертификации специалистов в области здравоохранения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0"/>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210"/>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проведения сертификации специалиста в области здравоохранения, подтверждения действия сертификата специалиста в области здравоохранения, включая иностранных специалистов, а также условий допуска к сертификации специалиста в области здравоохранения лица, получившего медицинское образование за пределами Республики Казахстан</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1"/>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211"/>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проведения сертификации менеджера в области здравоохранения, подтверждения действия сертификата менеджера в области здравоохранения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2"/>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212"/>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перечня объектов высокой и незначительной значимости, подлежащих государственному контролю в сфере оказания медицинских услуг (помощи)</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3"/>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213"/>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организации и проведения внутренней и внешней экспертиз качества медицинских услуг (помощи)</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4"/>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214"/>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208.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перечня сведений, необходимых для осуществления камерального контроля, а также Правил их представления таможенными органами, уполномоченным органом в области технического регулирования, органами по подтверждению соответствия и испытательными лабораториями (центрами)</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5"/>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215"/>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проведения санитарно-эпидемиологического аудита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6"/>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216"/>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формы информации о проведенном аудите</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7"/>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217"/>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осуществления рекламы лекарственных средств и медицинских изделий</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8"/>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218"/>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осуществления рекламы биологически активных добавок к пище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ноябрь 2020 года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9"/>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219"/>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осуществления сбора, обработки, хранения, защиты и предоставления персональных медицинских данных субъектами цифрового здравоохранения агрегатором персональных данных</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0"/>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220"/>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определении объема и кратности данных для предоставления в Национальный электронный паспорт здоровья и электронные информационные ресурсы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1"/>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221"/>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разграничения прав доступа субъектов цифрового здравоохранения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2"/>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222"/>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доступа к электронному информационному ресурсу уполномоченного органа, содержащему электронные паспорта здоровья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3"/>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223"/>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оплаты услуг субъектов здравоохранения в рамках гарантированного объема бесплатной медицинской помощи и (или) медицинской помощи в системе обязательного социального медицинского страхования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ноябрь 2020 года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4"/>
          <w:p>
            <w:pPr>
              <w:spacing w:after="20"/>
              <w:ind w:left="20"/>
              <w:jc w:val="both"/>
            </w:pPr>
            <w:r>
              <w:rPr>
                <w:rFonts w:ascii="Times New Roman"/>
                <w:b w:val="false"/>
                <w:i w:val="false"/>
                <w:color w:val="000000"/>
                <w:sz w:val="20"/>
              </w:rPr>
              <w:t>
Шоранов М.Е.</w:t>
            </w:r>
            <w:r>
              <w:br/>
            </w:r>
            <w:r>
              <w:rPr>
                <w:rFonts w:ascii="Times New Roman"/>
                <w:b w:val="false"/>
                <w:i w:val="false"/>
                <w:color w:val="000000"/>
                <w:sz w:val="20"/>
              </w:rPr>
              <w:t>
 </w:t>
            </w:r>
          </w:p>
          <w:bookmarkEnd w:id="224"/>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осуществления администраторами бюджетных программ или фондом социального медицинского страхования оплаты стоимости фармацевтических услуг в рамках гарантированного объема бесплатной медицинской помощи и (или) медицинской помощи в системе обязательного социального медицинского страхования субъектам в сфере обращения лекарственных средств и медицинских изделий</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ноябрь 2020 года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5"/>
          <w:p>
            <w:pPr>
              <w:spacing w:after="20"/>
              <w:ind w:left="20"/>
              <w:jc w:val="both"/>
            </w:pPr>
            <w:r>
              <w:rPr>
                <w:rFonts w:ascii="Times New Roman"/>
                <w:b w:val="false"/>
                <w:i w:val="false"/>
                <w:color w:val="000000"/>
                <w:sz w:val="20"/>
              </w:rPr>
              <w:t>
Шоранов М.Е.</w:t>
            </w:r>
            <w:r>
              <w:br/>
            </w:r>
            <w:r>
              <w:rPr>
                <w:rFonts w:ascii="Times New Roman"/>
                <w:b w:val="false"/>
                <w:i w:val="false"/>
                <w:color w:val="000000"/>
                <w:sz w:val="20"/>
              </w:rPr>
              <w:t>
 </w:t>
            </w:r>
          </w:p>
          <w:bookmarkEnd w:id="225"/>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формирования и использования данных национальных счетов здравоохранения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ноябрь 2020 года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6"/>
          <w:p>
            <w:pPr>
              <w:spacing w:after="20"/>
              <w:ind w:left="20"/>
              <w:jc w:val="both"/>
            </w:pPr>
            <w:r>
              <w:rPr>
                <w:rFonts w:ascii="Times New Roman"/>
                <w:b w:val="false"/>
                <w:i w:val="false"/>
                <w:color w:val="000000"/>
                <w:sz w:val="20"/>
              </w:rPr>
              <w:t>
Шоранов М.Е.</w:t>
            </w:r>
            <w:r>
              <w:br/>
            </w:r>
            <w:r>
              <w:rPr>
                <w:rFonts w:ascii="Times New Roman"/>
                <w:b w:val="false"/>
                <w:i w:val="false"/>
                <w:color w:val="000000"/>
                <w:sz w:val="20"/>
              </w:rPr>
              <w:t>
 </w:t>
            </w:r>
          </w:p>
          <w:bookmarkEnd w:id="226"/>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осуществления статистического наблюдения в области здравоохранения, форм статистического учета и отчетности в области здравоохранения, Правил их ведения, заполнения и сроков представления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Гиният А.</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форм первичной учетной документации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Гиният А.</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форм первичной отчетной документации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Гиният А.</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медицинской помощи в период оздоровления и организованного отдыха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7"/>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227"/>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непрерывного образования детей школьного возраста в период получения в стационарных условиях специализированной медицинской помощи, медицинской реабилитации, а также паллиативной медицинской помощи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 Министра здравоохранения Республики Казахстан и Министра образования и науки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8"/>
          <w:p>
            <w:pPr>
              <w:spacing w:after="20"/>
              <w:ind w:left="20"/>
              <w:jc w:val="both"/>
            </w:pPr>
            <w:r>
              <w:rPr>
                <w:rFonts w:ascii="Times New Roman"/>
                <w:b w:val="false"/>
                <w:i w:val="false"/>
                <w:color w:val="000000"/>
                <w:sz w:val="20"/>
              </w:rPr>
              <w:t>
МЗ,</w:t>
            </w:r>
            <w:r>
              <w:br/>
            </w:r>
            <w:r>
              <w:rPr>
                <w:rFonts w:ascii="Times New Roman"/>
                <w:b w:val="false"/>
                <w:i w:val="false"/>
                <w:color w:val="000000"/>
                <w:sz w:val="20"/>
              </w:rPr>
              <w:t>
МОН</w:t>
            </w:r>
          </w:p>
          <w:bookmarkEnd w:id="2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9"/>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Каринова Ш.Т.</w:t>
            </w:r>
          </w:p>
          <w:bookmarkEnd w:id="229"/>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содержания детей-сирот, детей, оставшихся без попечения родителей, и детей, находящихся в трудной жизненной ситуации, до достижения ими возраста трех лет включительно в государственных медицинских организациях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0"/>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230"/>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Типовых правил проведения занятия физической зарядкой</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Гиният А.</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допуска в дошкольные организации детей, не получивших плановые профилактические прививки, и порогового уровня коллективного иммунитета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Гиният А.</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228.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целевых групп лиц, подлежащих обязательным медицинским осмотрам, а также Правил и периодичности их проведения, объема лабораторных и функциональных исследований, медицинских противопоказаний</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1"/>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231"/>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выдачи, учета и ведения личных медицинских книжек</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2"/>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232"/>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перечня диагностических услуг, в том числе лабораторной диагностики, включенных в специализированную медицинскую помощь в амбулаторных условиях</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3"/>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233"/>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перечня процедур и манипуляций, включенных в специализированную медицинскую помощь в амбулаторных условиях</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4"/>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234"/>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проведения экспертизы временной нетрудоспособности, а также выдачи листа или справки о временной нетрудоспособности</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ноябрь 2020 года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5"/>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235"/>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первой помощи лицами без медицинского образования, в том числе прошедшими соответствующую подготовку</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6"/>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236"/>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234.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требований к организациям здравоохранения, осуществляющим подготовку сертифицированных тренеров для обучения граждан Республики Казахстан навыкам оказания первой помощи</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7"/>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237"/>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стандарта оказания первой помощи</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ноябрь 2020 года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8"/>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238"/>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организации медицинской помощи по охране репродуктивного и психического здоровья несовершеннолетних в возрасте от десяти до восемнадцати лет и молодежи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9"/>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239"/>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разработки и утверждения документов государственной системы санитарно-эпидемиологического нормирования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0"/>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240"/>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238.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перечня декретированной группы населения, подлежащей гигиеническому обучению</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1"/>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241"/>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проведения мероприятий по профилактике туберкулеза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2"/>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242"/>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проведения мероприятий по профилактике ВИЧ-инфекции</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3"/>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243"/>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санитарных правил "Санитарно-эпидемиологические требования к сбору, транспортировке, хранению, обезвреживанию, использованию медицинских отходов"</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4"/>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244"/>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осуществления ограничительных мероприятий, в том числе карантина, и перечня инфекционных заболеваний, при угрозе возникновения и распространения которых вводятся ограничительные мероприятия, в том числе карантин</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5"/>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245"/>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критериев определения рисков завоза инфекционных заболеваний из-за рубежа на территорию Республики Казахстан и (или) возникновения случаев инфекционных заболеваний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6"/>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246"/>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244.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регистрации и расследования, ведения учета и отчетности случаев инфекционных, паразитарных, заболеваний и (или) отравлений, неблагоприятных проявлений после иммунизации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7"/>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247"/>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проведения специалистами субъектов здравоохранения, осуществляющих деятельность в сфере профилактики ВИЧ-инфекции, расследования случаев ВИЧ-инфекции среди населения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8"/>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248"/>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246.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регистрации субъектами здравоохранения всех случаев профессиональных заболеваний и (или) отравлений, в том числе подозрений на профессиональные заболевания и (или) отравления, обусловленных воздействием на работника вредных производственных факторов в связи с выполнением работником своих трудовых (служебных) обязанностей либо иных действий по собственной инициативе в интересах работодателя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9"/>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249"/>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формы сообщения в государственный орган в сфере санитарно-эпидемиологического благополучия населения о случае профессионального заболевания и (или) отравления, связанного с выполнением работника своих трудовых (служебных) обязанностей либо иных действий по собственной инициативе в интересах работодателя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труда и социальной защиты населения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0"/>
          <w:p>
            <w:pPr>
              <w:spacing w:after="20"/>
              <w:ind w:left="20"/>
              <w:jc w:val="both"/>
            </w:pPr>
            <w:r>
              <w:rPr>
                <w:rFonts w:ascii="Times New Roman"/>
                <w:b w:val="false"/>
                <w:i w:val="false"/>
                <w:color w:val="000000"/>
                <w:sz w:val="20"/>
              </w:rPr>
              <w:t>
Сарбасов А.А.</w:t>
            </w:r>
            <w:r>
              <w:br/>
            </w:r>
            <w:r>
              <w:rPr>
                <w:rFonts w:ascii="Times New Roman"/>
                <w:b w:val="false"/>
                <w:i w:val="false"/>
                <w:color w:val="000000"/>
                <w:sz w:val="20"/>
              </w:rPr>
              <w:t xml:space="preserve">
  </w:t>
            </w:r>
          </w:p>
          <w:bookmarkEnd w:id="250"/>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временного перевода на более легкую работу по состоянию здоровья на срок, указанный в медицинском заключении</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1"/>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251"/>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предупреждения о вреде курения в местах, где осуществляется продажа табачных изделий</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2"/>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252"/>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требований к оборудованию мест, выделенных специально для потребления табачных изделий, в том числе изделий с нагреваемым табаком, систем для нагрева табака, электронных систем потребления и жидкостей для них</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3"/>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253"/>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эскиза предупреждений о вреде потребления табачных изделий и никотина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4"/>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254"/>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предельно допустимых уровней содержания никотина и смолистых веществ в курительных табачных изделиях, в том числе изделиях с нагреваемым табаком, табаком для кальяна, кальянной смеси, системе для нагрева табака, электронных системах потребления и жидкостях для них</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5"/>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255"/>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27 февраля 2015 года № 145 "Об утверждении Правил и формы представления декларации об остатках и (или) обороте табачных изделий"</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6"/>
          <w:p>
            <w:pPr>
              <w:spacing w:after="20"/>
              <w:ind w:left="20"/>
              <w:jc w:val="both"/>
            </w:pPr>
            <w:r>
              <w:rPr>
                <w:rFonts w:ascii="Times New Roman"/>
                <w:b w:val="false"/>
                <w:i w:val="false"/>
                <w:color w:val="000000"/>
                <w:sz w:val="20"/>
              </w:rPr>
              <w:t>
Баедилов К.Е.</w:t>
            </w:r>
            <w:r>
              <w:br/>
            </w:r>
            <w:r>
              <w:rPr>
                <w:rFonts w:ascii="Times New Roman"/>
                <w:b w:val="false"/>
                <w:i w:val="false"/>
                <w:color w:val="000000"/>
                <w:sz w:val="20"/>
              </w:rPr>
              <w:t>
 </w:t>
            </w:r>
          </w:p>
          <w:bookmarkEnd w:id="256"/>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254.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Первого заместителя Премьер-Министра Республики Казахстан – Министра финансов Республики Казахстан от 26 декабря 2019 года № 1424 "Об утверждении Перечня товаров, на которые распространяется обязанность по оформлению сопроводительных накладных на товары, а также Правил оформления и их документооборота"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Баедилов К.Е.</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8 февраля 2018 года № 143 "Об утверждении Правил маркировки (перемаркировки) алкогольной продукции, за исключением виноматериала, пива и пивного напитка, учетно-контрольными марками и табачных изделий акцизными марками, а также форм, содержания и элементов защиты акцизных и учетно-контрольных марок"</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Баедилов К.Е.</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256.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15 февраля 2017 года № 102 "Об утверждении Правил присвоения персональных идентификационных номеров-кодов на табачные изделия"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Баедилов К.Е.</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257.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обогащения (фортификации) и обращения на рынке пищевой продукции, подлежащей обязательной фортификации</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7"/>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257"/>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258.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ввоза, производства и реализации нейодированной пищевой соли</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8"/>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258"/>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и кратности осуществления государственными органами и организациями санитарно-эпидемиологической службы санитарно-эпидемиологического мониторинга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9"/>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259"/>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ведения первичной медицинской документации и представления отчетов и специфики деятельности</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0"/>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260"/>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скорой медицинской помощи, в том числе с привлечением медицинской авиации</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1"/>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261"/>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доврачебной медицинской помощи</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2"/>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262"/>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прикрепления физических лиц к организациям здравоохранения, оказывающим первичную медико-санитарную помощь</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3"/>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263"/>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специализированной, в том числе высокотехнологичной, медицинской помощи</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4"/>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264"/>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перечня лечебно-диагностических мероприятий, проводимых в приемном отделении круглосуточного стационара до установления диагноза, не требующего лечения в условиях круглосуточного стационара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5"/>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265"/>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266.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перечня заболеваний, при которых специализированная медицинская помощь в стационарных условиях оказывается в плановой форме</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6"/>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xml:space="preserve">
  </w:t>
            </w:r>
          </w:p>
          <w:bookmarkEnd w:id="266"/>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267.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перечня медицинской реабилитации, оказываемой лицам с врожденными заболеваниями после острых состояний, хирургических вмешательств, травм, а также их последствий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7"/>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267"/>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268.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в амбулаторных, стационарных, стационарозамещающих условиях медицинских организаций первичного, вторичного и третичного уровней, а также на дому и санаторно-курортных организациях медицинской реабилитации врожденных заболеваний, последствий острых состояний, хирургических вмешательств и травм</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8"/>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268"/>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стандарта оказания паллиативной медицинской помощи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9"/>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269"/>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сестринского ухода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0"/>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270"/>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организации, предоставления и оплаты дистанционных медицинских услуг</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1"/>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271"/>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272.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стандарта организации проведения лабораторной диагностики</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2"/>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272"/>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осуществления контроля и выполнения референс-лабораториями внешней оценки качества измерений лабораторных исследований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3"/>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273"/>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274.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перечня референс-лабораторий, Положения об их деятельности, а также критериев и требований к их выбору</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4"/>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274"/>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стандарта организации оказания патологоанатомической диагностики</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5"/>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275"/>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276.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формы документа, удостоверяющего факт наступления смерти</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6"/>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276"/>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277.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произведения независимым (независимыми) экспертом (экспертами) патологоанатомического вскрытия по требованию супруга (супруги), близких родственников или законного представителя умершего</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7"/>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277"/>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278.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проведения оценки технологий здравоохранения и их применения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Гиният А.</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279.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перечня и объема медицинской помощи, предоставляемых иностранцам и лицам без гражданства, свобода которых ограничена, а также отбывающим наказание по приговору суда в местах лишения свободы, задержанным, заключенным под стражу и помещенным в специальные учреждения в рамках гарантированного объема бесплатной медицинской помощи</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внутренних дел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8"/>
          <w:p>
            <w:pPr>
              <w:spacing w:after="20"/>
              <w:ind w:left="20"/>
              <w:jc w:val="both"/>
            </w:pPr>
            <w:r>
              <w:rPr>
                <w:rFonts w:ascii="Times New Roman"/>
                <w:b w:val="false"/>
                <w:i w:val="false"/>
                <w:color w:val="000000"/>
                <w:sz w:val="20"/>
              </w:rPr>
              <w:t>
Заппаров А.Р.,</w:t>
            </w:r>
            <w:r>
              <w:br/>
            </w:r>
            <w:r>
              <w:rPr>
                <w:rFonts w:ascii="Times New Roman"/>
                <w:b w:val="false"/>
                <w:i w:val="false"/>
                <w:color w:val="000000"/>
                <w:sz w:val="20"/>
              </w:rPr>
              <w:t>
Гиният А.</w:t>
            </w:r>
          </w:p>
          <w:bookmarkEnd w:id="278"/>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и условий проведения вспомогательных репродуктивных методов и технологий</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9"/>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279"/>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и условий проведения донорства половых клеток, тканей репродуктивных органов</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0"/>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280"/>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и условий проведения хирургической стерилизации</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1"/>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281"/>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вида используемого лекарственного препарата, периодичности его введения в рамках установленного судом срока действия принудительной меры медицинского характера, а также Правил применения данной меры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2"/>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282"/>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и условий совершения и передачи организациям здравоохранения анатомического дара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3"/>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283"/>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285.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медицинского освидетельствования и проведения смены пола для лиц с расстройствами половой идентификации</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4"/>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284"/>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286.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добровольного анонимного и (или) конфиденциального медицинского обследования и консультирования по вопросам ВИЧ-инфекции в рамках гарантированного объема бесплатной медицинской помощи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5"/>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285"/>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обязательного конфиденциального медицинского обследования на наличие ВИЧ-инфекции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6"/>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286"/>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288.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внутреннего распорядка для принудительного лечения в организациях, оказывающих медицинскую помощь в области психического здоровья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7"/>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287"/>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289.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прохождения поддерживающего лечения лиц, подвергавшихся принудительному лечению после выписки из организации для принудительного лечения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8"/>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288"/>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динамического наблюдения, а также прекращения динамического наблюдения за лицами с психическими, поведенческими расстройствами (заболеваниями)</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9"/>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289"/>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организации деятельности центров временной адаптации и детоксикации и Правил внутреннего распорядка центра временной адаптации и детоксикации</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90"/>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290"/>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применения незарегистрированных в Республике Казахстан лекарственных средств и медицинских изделий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редкими (орфанными) заболеваниями и (или) состояниями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1"/>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291"/>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платных услуг субъектами здравоохранения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2"/>
          <w:p>
            <w:pPr>
              <w:spacing w:after="20"/>
              <w:ind w:left="20"/>
              <w:jc w:val="both"/>
            </w:pPr>
            <w:r>
              <w:rPr>
                <w:rFonts w:ascii="Times New Roman"/>
                <w:b w:val="false"/>
                <w:i w:val="false"/>
                <w:color w:val="000000"/>
                <w:sz w:val="20"/>
              </w:rPr>
              <w:t>
Нусупова А.Б.</w:t>
            </w:r>
            <w:r>
              <w:br/>
            </w:r>
            <w:r>
              <w:rPr>
                <w:rFonts w:ascii="Times New Roman"/>
                <w:b w:val="false"/>
                <w:i w:val="false"/>
                <w:color w:val="000000"/>
                <w:sz w:val="20"/>
              </w:rPr>
              <w:t>
 </w:t>
            </w:r>
          </w:p>
          <w:bookmarkEnd w:id="292"/>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294.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формирования и ведения регистра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3"/>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293"/>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295.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прохождения прижизненного донора органов (части органов) и (или) тканей (части ткани всестороннего медицинского обследования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4"/>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294"/>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296.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состава и Положения об Этической комиссии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ноябрь 2020 года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5"/>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295"/>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297.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осуществления деятельности банка тканей</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96"/>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296"/>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298.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дачи прижизненного волеизъявления человека на посмертное донорство органов (части органа) и (или) тканей (части ткани) и уведомления супруга (супруги) или одного из близких родственников об этом</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7"/>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297"/>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299.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изъятия и консервации органов зрения от трупов с целью трансплантации в организациях, осуществляющих деятельность патологической анатомии и судебно-медицинской экспертизы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8"/>
          <w:p>
            <w:pPr>
              <w:spacing w:after="20"/>
              <w:ind w:left="20"/>
              <w:jc w:val="both"/>
            </w:pPr>
            <w:r>
              <w:rPr>
                <w:rFonts w:ascii="Times New Roman"/>
                <w:b w:val="false"/>
                <w:i w:val="false"/>
                <w:color w:val="000000"/>
                <w:sz w:val="20"/>
              </w:rPr>
              <w:t>
МЗ</w:t>
            </w:r>
            <w:r>
              <w:br/>
            </w:r>
            <w:r>
              <w:rPr>
                <w:rFonts w:ascii="Times New Roman"/>
                <w:b w:val="false"/>
                <w:i w:val="false"/>
                <w:color w:val="000000"/>
                <w:sz w:val="20"/>
              </w:rPr>
              <w:t>
 </w:t>
            </w:r>
          </w:p>
          <w:bookmarkEnd w:id="2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9"/>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299"/>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включения граждан Республики Казахстан с искусственными органами (частями органа) и (или) тканями (частями ткани) в регистр потенциальных реципиентов органов (части органа) и (или) тканей (части ткани)</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00"/>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300"/>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исследования на биологическую безопасность, консервирования и транспортировки тканей (части тканей) человека и (или) органов (части органа), предназначенных для ввоза и вывоза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1"/>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301"/>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302.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осуществления стратегического партнерства в сфере медицинского образования и науки</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2"/>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302"/>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303.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дополнительного и неформального образования специалистов в области здравоохранения, квалификационных требований к организациям, реализующим образовательные программы дополнительного и неформального образования в области здравоохранения, а также правил признания результатов обучения, полученных специалистами в области здравоохранения через дополнительное и неформальное образование</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3"/>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303"/>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размещения государственного заказа, приема на обучение и подготовки медицинских кадров в резидентуре</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4"/>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304"/>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формы типового договора об обучении по программе резидентуры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5"/>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305"/>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306.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дополнений в приказ Министра здравоохранения Республики Казахстан от 18 сентября 2018 года № КР ДСМ-16 "Об утверждении Правил подготовки медицинских кадров в интернатуре и Правил подготовки медицинских кадров в резидентуре"</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6"/>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306"/>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307.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оценки знаний и навыков обучающихся, оценки профессиональной подготовленности выпускников образовательных программ в области здравоохранения, оценки профессиональной подготовленности специалистов в области здравоохранения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7"/>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307"/>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308.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присвоения и пересмотра статуса научной организации в области здравоохранения, а также Правил проведения оценки результативности научной, научно-технической и инновационной деятельности</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08"/>
          <w:p>
            <w:pPr>
              <w:spacing w:after="20"/>
              <w:ind w:left="20"/>
              <w:jc w:val="both"/>
            </w:pPr>
            <w:r>
              <w:rPr>
                <w:rFonts w:ascii="Times New Roman"/>
                <w:b w:val="false"/>
                <w:i w:val="false"/>
                <w:color w:val="000000"/>
                <w:sz w:val="20"/>
              </w:rPr>
              <w:t>
МЗ</w:t>
            </w:r>
            <w:r>
              <w:br/>
            </w:r>
            <w:r>
              <w:rPr>
                <w:rFonts w:ascii="Times New Roman"/>
                <w:b w:val="false"/>
                <w:i w:val="false"/>
                <w:color w:val="000000"/>
                <w:sz w:val="20"/>
              </w:rPr>
              <w:t>
 </w:t>
            </w:r>
          </w:p>
          <w:bookmarkEnd w:id="3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09"/>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309"/>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309.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проведения научно-медицинской экспертизы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10"/>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310"/>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проведения биомедицинских исследований и требований к исследовательским центрам</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1"/>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311"/>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применения новых методов диагностики, лечения и медицинской реабилитации</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2"/>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312"/>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срока действия сертификата соответствия требованиям деятельности биоэтических комиссий и Правил его выдачи</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3"/>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313"/>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создания и деятельности биобанков</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4"/>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314"/>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производителем лекарственного средства исследования стабильности, установления срока хранения и повторного контроля лекарственных средств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5"/>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315"/>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изготовления лекарственных препаратов и медицинских изделий субъектами в сфере обращения лекарственных средств и медицинских изделий, имеющими лицензию на изготовление лекарственных препаратов и медицинских изделий</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6"/>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316"/>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316.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внутриаптечного контроля изготовленных лекарственных препаратов</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17"/>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317"/>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317.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проведения доклинических (неклинических) исследований и требований к доклиническим базам оценки биологического действия медицинских изделий</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18"/>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318"/>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оценки материалов и соответствия условий проведения доклинических (неклинических) исследований требованиям надлежащей лабораторной практики (GLP) Республики Казахстан и (или) Евразийского экономического союза в рамках фармацевтической инспекции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19"/>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319"/>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319.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проведения технических испытаний медицинских изделий</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20"/>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320"/>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проведения клинических исследований лекарственных средств и медицинских изделий, клинико-лабораторных испытаний медицинских изделий для диагностики вне живого организма (in vitro) и требований к клиническим базам</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1"/>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321"/>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Положения о клинической базе, клинике организации образования в области здравоохранения, университетской больнице, базе резидентуры, интегрированном академическом медицинском центре и требований, предъявляемым к ним</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2"/>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322"/>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установления сроков выдачи замечаний заявителю в процессе проведения экспертизы лекарственных средств и медицинских изделий</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3"/>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323"/>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цен на товары (работы, услуги), производимые и (или) реализуемые субъектом государственной монополии</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4"/>
          <w:p>
            <w:pPr>
              <w:spacing w:after="20"/>
              <w:ind w:left="20"/>
              <w:jc w:val="both"/>
            </w:pPr>
            <w:r>
              <w:rPr>
                <w:rFonts w:ascii="Times New Roman"/>
                <w:b w:val="false"/>
                <w:i w:val="false"/>
                <w:color w:val="000000"/>
                <w:sz w:val="20"/>
              </w:rPr>
              <w:t>
МЗ</w:t>
            </w:r>
            <w:r>
              <w:br/>
            </w:r>
            <w:r>
              <w:rPr>
                <w:rFonts w:ascii="Times New Roman"/>
                <w:b w:val="false"/>
                <w:i w:val="false"/>
                <w:color w:val="000000"/>
                <w:sz w:val="20"/>
              </w:rPr>
              <w:t>
 </w:t>
            </w:r>
          </w:p>
          <w:bookmarkEnd w:id="3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25"/>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325"/>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324.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проведения экспертизы лекарственного средства или медицинского изделия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6"/>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326"/>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разработки, оформления, согласования, утверждения и внесения изменений и дополнений в Государственную фармакопею Республики Казахстан</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27"/>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327"/>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326.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маркировки лекарственных средств и медицинских изделий</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28"/>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328"/>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327.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допуска к применению, применения и мониторинга эффективности и безопасности применения лекарственных средств передовой терапии</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29"/>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329"/>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328.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применения лекарственных средств передовой терапии в рамках исключения из стандартной процедуры допуска лекарственного средства на рынок, а также перечня медицинских организаций, имеющих право осуществлять лечение в рамках Hospital exemption</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30"/>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330"/>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329.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перечня медицинской техники, являющейся средством измерения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31"/>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331"/>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фармацевтических инспекций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2"/>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332"/>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инспекций медицинских изделий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3"/>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333"/>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хранения и транспортировки лекарственных средств и медицинских изделий</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34"/>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334"/>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уничтожения субъектами в сфере обращения лекарственных средств и медицинских изделий, в распоряжении которых находятся лекарственные средства и медицинские изделия, пришедшие в негодность, с истекшим сроком годности, фальсифицированные лекарственные средства и медицинские изделия и другие, не соответствующие требованиям законодательства Республики Казахстан</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35"/>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335"/>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334.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ввоза на территорию Республики Казахстан лекарственных средств и медицинских изделий</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36"/>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336"/>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осуществления вывоза лекарственных средств и медицинских изделий с территории Республики Казахстан</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37"/>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337"/>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336.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разработки производителем лекарственных средств и согласования государственной экспертной организацией нормативного документа по качеству лекарственных средств при экспертизе лекарственных средств</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38"/>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338"/>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337.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предъявления при экспертизе лекарственных средств и медицинских изделий требований к безопасности, качеству и эффективности фармацевтических субстанций (активных фармацевтических субстанций), лекарственного сырья, лекарственного растительного сырья, балк-продуктов лекарственных средств или медицинских изделий, оригинальных лекарственных препаратов, лекарственных препаратов биологического происхождения, биотехнологических лекарственных препаратов, иммунологических лекарственных препаратов (иммунобиологических лекарственных препаратов), воспроизведенных лекарственных препаратов (генериков), гомеопатических лекарственных препаратов, биоаналогичных лекарственных препаратов (биоаналогов, биоподобных лекарственных препаратов, биосимиляров) и медицинских изделий</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39"/>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339"/>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классификации медицинских изделий в зависимости от степени потенциального риска применения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40"/>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340"/>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формирования и ведения номенклатуры медицинских изделий Республики Казахстан</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41"/>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341"/>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приостановления, запрета или изъятия из обращения либо ограничения применения лекарственных средств и медицинских изделий</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42"/>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342"/>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проведения фармаконадзора и мониторинга безопасности, качества и эффективности медицинских изделий</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3"/>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343"/>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осуществления деятельности формулярной системы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44"/>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344"/>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343.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осуществления этики продвижения лекарственных средств и медицинских изделий</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45"/>
          <w:p>
            <w:pPr>
              <w:spacing w:after="20"/>
              <w:ind w:left="20"/>
              <w:jc w:val="both"/>
            </w:pPr>
            <w:r>
              <w:rPr>
                <w:rFonts w:ascii="Times New Roman"/>
                <w:b w:val="false"/>
                <w:i w:val="false"/>
                <w:color w:val="000000"/>
                <w:sz w:val="20"/>
              </w:rPr>
              <w:t>
Киясов Е.А.</w:t>
            </w:r>
            <w:r>
              <w:br/>
            </w:r>
            <w:r>
              <w:rPr>
                <w:rFonts w:ascii="Times New Roman"/>
                <w:b w:val="false"/>
                <w:i w:val="false"/>
                <w:color w:val="000000"/>
                <w:sz w:val="20"/>
              </w:rPr>
              <w:t>
 </w:t>
            </w:r>
          </w:p>
          <w:bookmarkEnd w:id="345"/>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учета кадровых ресурсов в области здравоохранения (ведения профессионального регистра)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46"/>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346"/>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345.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определении Национального координатора по кадровым ресурсам в области здравоохранения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7"/>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347"/>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346.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национальной политики управления кадровыми ресурсами в области здравоохранения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48"/>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348"/>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347.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Кодекса чести медицинских и фармацевтических работников Республики Казахстан</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49"/>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349"/>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348.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29 мая 2020 года № 69 "Об утверждении правил оказания государственных услуг по вопросам исполнительного производства"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юстиции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50"/>
          <w:p>
            <w:pPr>
              <w:spacing w:after="20"/>
              <w:ind w:left="20"/>
              <w:jc w:val="both"/>
            </w:pPr>
            <w:r>
              <w:rPr>
                <w:rFonts w:ascii="Times New Roman"/>
                <w:b w:val="false"/>
                <w:i w:val="false"/>
                <w:color w:val="000000"/>
                <w:sz w:val="20"/>
              </w:rPr>
              <w:t xml:space="preserve">
Мадалиев А.К. </w:t>
            </w:r>
            <w:r>
              <w:br/>
            </w:r>
            <w:r>
              <w:rPr>
                <w:rFonts w:ascii="Times New Roman"/>
                <w:b w:val="false"/>
                <w:i w:val="false"/>
                <w:color w:val="000000"/>
                <w:sz w:val="20"/>
              </w:rPr>
              <w:t>
 </w:t>
            </w:r>
          </w:p>
          <w:bookmarkEnd w:id="350"/>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349.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признании утратившими силу некоторых приказов Министерства здравоохранения Республики Казахстан</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Нусупова А.Б.</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размера денежного эквивалента бесплатного питания для восполнения объема крови и энергетических затрат организма донора после донации крови и (или) ее компонентов</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51"/>
          <w:p>
            <w:pPr>
              <w:spacing w:after="20"/>
              <w:ind w:left="20"/>
              <w:jc w:val="both"/>
            </w:pPr>
            <w:r>
              <w:rPr>
                <w:rFonts w:ascii="Times New Roman"/>
                <w:b w:val="false"/>
                <w:i w:val="false"/>
                <w:color w:val="000000"/>
                <w:sz w:val="20"/>
              </w:rPr>
              <w:t>
Гиният А.</w:t>
            </w:r>
            <w:r>
              <w:br/>
            </w:r>
            <w:r>
              <w:rPr>
                <w:rFonts w:ascii="Times New Roman"/>
                <w:b w:val="false"/>
                <w:i w:val="false"/>
                <w:color w:val="000000"/>
                <w:sz w:val="20"/>
              </w:rPr>
              <w:t>
 </w:t>
            </w:r>
          </w:p>
          <w:bookmarkEnd w:id="351"/>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предельных цен на торговое наименование лекарственного средства или медицинского изделия в рамках гарантированного объема бесплатной медицинской помощи и (или) в системе обязательного социального медицинского страхования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Киясов Е.А.</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352.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региональной политики управления кадровыми ресурсами в области здравоохранения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акиматов областей, городов республиканского значения и столицы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курирующие заместители акимов областей, городов республиканского значения и столицы</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353.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осуществления обязательной выплаты пособий медицинским работникам государственных медицинских организаций, работающим в сельской местности и поселках, городах районного значения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акиматов областей, городов республиканского значения и столицы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курирующие заместители акимов областей, городов республиканского значения и столицы</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354.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определении минимального гарантированного объема мер социальной поддержки и льгот специалистам в области здравоохранения, в том числе на приобретение или строительство жилья за счет местного бюджета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маслихатов областей, городов республиканского значения и столицы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районов, городов республиканского значения и столицы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2020 года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курирующие заместители акимов областей, городов республиканского значения и столицы</w:t>
            </w:r>
          </w:p>
        </w:tc>
      </w:tr>
    </w:tbl>
    <w:p>
      <w:pPr>
        <w:spacing w:after="0"/>
        <w:ind w:left="0"/>
        <w:jc w:val="left"/>
      </w:pPr>
      <w:r>
        <w:br/>
      </w:r>
      <w:r>
        <w:rPr>
          <w:rFonts w:ascii="Times New Roman"/>
          <w:b w:val="false"/>
          <w:i w:val="false"/>
          <w:color w:val="000000"/>
          <w:sz w:val="28"/>
        </w:rPr>
        <w:t>
</w:t>
      </w:r>
    </w:p>
    <w:bookmarkStart w:name="z364" w:id="352"/>
    <w:p>
      <w:pPr>
        <w:spacing w:after="0"/>
        <w:ind w:left="0"/>
        <w:jc w:val="both"/>
      </w:pPr>
      <w:r>
        <w:rPr>
          <w:rFonts w:ascii="Times New Roman"/>
          <w:b w:val="false"/>
          <w:i w:val="false"/>
          <w:color w:val="000000"/>
          <w:sz w:val="28"/>
        </w:rPr>
        <w:t>
      Примечание: расшифровка аббревиатур:</w:t>
      </w:r>
    </w:p>
    <w:bookmarkEnd w:id="352"/>
    <w:tbl>
      <w:tblPr>
        <w:tblW w:w="0" w:type="auto"/>
        <w:tblCellSpacing w:w="0" w:type="auto"/>
        <w:tblBorders>
          <w:top w:val="none"/>
          <w:left w:val="none"/>
          <w:bottom w:val="none"/>
          <w:right w:val="none"/>
          <w:insideH w:val="none"/>
          <w:insideV w:val="none"/>
        </w:tblBorders>
      </w:tblPr>
      <w:tblGrid>
        <w:gridCol w:w="1134"/>
        <w:gridCol w:w="2752"/>
        <w:gridCol w:w="8414"/>
      </w:tblGrid>
      <w:tr>
        <w:trPr>
          <w:trHeight w:val="30" w:hRule="atLeast"/>
        </w:trPr>
        <w:tc>
          <w:tcPr>
            <w:tcW w:w="11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МЮ </w:t>
            </w:r>
          </w:p>
        </w:tc>
        <w:tc>
          <w:tcPr>
            <w:tcW w:w="27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юстиции Республики Казахстан</w:t>
            </w:r>
          </w:p>
        </w:tc>
      </w:tr>
      <w:tr>
        <w:trPr>
          <w:trHeight w:val="30" w:hRule="atLeast"/>
        </w:trPr>
        <w:tc>
          <w:tcPr>
            <w:tcW w:w="11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27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r>
      <w:tr>
        <w:trPr>
          <w:trHeight w:val="30" w:hRule="atLeast"/>
        </w:trPr>
        <w:tc>
          <w:tcPr>
            <w:tcW w:w="11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ГП </w:t>
            </w:r>
          </w:p>
        </w:tc>
        <w:tc>
          <w:tcPr>
            <w:tcW w:w="27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Генеральная прокуратура Республики Казахстан</w:t>
            </w:r>
          </w:p>
        </w:tc>
      </w:tr>
      <w:tr>
        <w:trPr>
          <w:trHeight w:val="30" w:hRule="atLeast"/>
        </w:trPr>
        <w:tc>
          <w:tcPr>
            <w:tcW w:w="11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27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11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МТСЗН </w:t>
            </w:r>
          </w:p>
        </w:tc>
        <w:tc>
          <w:tcPr>
            <w:tcW w:w="27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r>
      <w:tr>
        <w:trPr>
          <w:trHeight w:val="30" w:hRule="atLeast"/>
        </w:trPr>
        <w:tc>
          <w:tcPr>
            <w:tcW w:w="11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 </w:t>
            </w:r>
          </w:p>
        </w:tc>
        <w:tc>
          <w:tcPr>
            <w:tcW w:w="27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r>
      <w:tr>
        <w:trPr>
          <w:trHeight w:val="30" w:hRule="atLeast"/>
        </w:trPr>
        <w:tc>
          <w:tcPr>
            <w:tcW w:w="11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МФ </w:t>
            </w:r>
          </w:p>
        </w:tc>
        <w:tc>
          <w:tcPr>
            <w:tcW w:w="27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r>
      <w:tr>
        <w:trPr>
          <w:trHeight w:val="30" w:hRule="atLeast"/>
        </w:trPr>
        <w:tc>
          <w:tcPr>
            <w:tcW w:w="11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 </w:t>
            </w:r>
          </w:p>
        </w:tc>
        <w:tc>
          <w:tcPr>
            <w:tcW w:w="27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обороны Республики Казахстан</w:t>
            </w:r>
          </w:p>
        </w:tc>
      </w:tr>
      <w:tr>
        <w:trPr>
          <w:trHeight w:val="30" w:hRule="atLeast"/>
        </w:trPr>
        <w:tc>
          <w:tcPr>
            <w:tcW w:w="11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27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r>
      <w:tr>
        <w:trPr>
          <w:trHeight w:val="30" w:hRule="atLeast"/>
        </w:trPr>
        <w:tc>
          <w:tcPr>
            <w:tcW w:w="11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УДП </w:t>
            </w:r>
          </w:p>
        </w:tc>
        <w:tc>
          <w:tcPr>
            <w:tcW w:w="27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Делами Президента Республики Казахстан</w:t>
            </w:r>
          </w:p>
        </w:tc>
      </w:tr>
      <w:tr>
        <w:trPr>
          <w:trHeight w:val="30" w:hRule="atLeast"/>
        </w:trPr>
        <w:tc>
          <w:tcPr>
            <w:tcW w:w="11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МЧС </w:t>
            </w:r>
          </w:p>
        </w:tc>
        <w:tc>
          <w:tcPr>
            <w:tcW w:w="27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r>
      <w:tr>
        <w:trPr>
          <w:trHeight w:val="30" w:hRule="atLeast"/>
        </w:trPr>
        <w:tc>
          <w:tcPr>
            <w:tcW w:w="11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КНБ </w:t>
            </w:r>
          </w:p>
        </w:tc>
        <w:tc>
          <w:tcPr>
            <w:tcW w:w="27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национальной безопасности Республики Казахстан</w:t>
            </w:r>
          </w:p>
        </w:tc>
      </w:tr>
      <w:tr>
        <w:trPr>
          <w:trHeight w:val="30" w:hRule="atLeast"/>
        </w:trPr>
        <w:tc>
          <w:tcPr>
            <w:tcW w:w="11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МНЭ </w:t>
            </w:r>
          </w:p>
        </w:tc>
        <w:tc>
          <w:tcPr>
            <w:tcW w:w="27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r>
      <w:tr>
        <w:trPr>
          <w:trHeight w:val="30" w:hRule="atLeast"/>
        </w:trPr>
        <w:tc>
          <w:tcPr>
            <w:tcW w:w="11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МЦРИАП </w:t>
            </w:r>
          </w:p>
        </w:tc>
        <w:tc>
          <w:tcPr>
            <w:tcW w:w="27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r>
      <w:tr>
        <w:trPr>
          <w:trHeight w:val="30" w:hRule="atLeast"/>
        </w:trPr>
        <w:tc>
          <w:tcPr>
            <w:tcW w:w="11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МВД </w:t>
            </w:r>
          </w:p>
        </w:tc>
        <w:tc>
          <w:tcPr>
            <w:tcW w:w="27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