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623a" w14:textId="3636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26 июня 2020 года "О внесении дополнений в Закон Республики Казахстан "Об автомобильном транспорте" по вопросам отслеживания международных автомобильных перевозок"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августа 2020 года № 114-р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июня 2020 года "О внесении дополнений в Закон Республики Казахстан "Об автомобильном транспорте" по вопросам отслеживания международных автомобильных перевозок".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Республики Казахстан порядке внести на утверждение в Правительство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соответствующий ведомственный правовой акт согласно перечню и не позднее месячного срока со дня принятия правового акта согласно перечню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 № 114-р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26 июня 2020 года "О внесении дополнений в Закон Республики Казахстан "Об автомобильном транспорте" по вопросам отслеживания международных автомобильных перевозок"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2893"/>
        <w:gridCol w:w="1285"/>
        <w:gridCol w:w="1745"/>
        <w:gridCol w:w="2427"/>
        <w:gridCol w:w="2895"/>
      </w:tblGrid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6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принятие правовых актов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национального оператора информационной системы отслеживания международных перевозок на конкурсной основе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МЮ, МНЭ, МЦРИАП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электронных идентификаторов (навигационных пломб)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8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