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bdcf" w14:textId="a30b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10 июня 2020 года "О внесении изменений и дополнений в некоторые законодательные акты Республики Казахстан по вопросам лотерей и лотерейной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августа 2020 года № 110-р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июня 2020 года "О внесении изменений и дополнений в некоторые законодательные акты Республики Казахстан по вопросам лотерей и лотерейной деятельности" (далее -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культуры и спорта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разработать и в установленном порядке внести на утверждение в Правительство Республики Казахстан проект правового акта согласно перечню;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правовые акты и не позднее месячного срока со дня их принятия проинформировать Правительство Республики Казахстан о принятых мерах.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2020 года № 110-р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10 июня 2020 года "О внесении изменений и дополнений в некоторые законодательные акты Республики Казахстан по вопросам лотерей и лотерейной деятельности"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8"/>
        <w:gridCol w:w="8729"/>
        <w:gridCol w:w="428"/>
        <w:gridCol w:w="539"/>
        <w:gridCol w:w="1077"/>
        <w:gridCol w:w="1099"/>
      </w:tblGrid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правовых актов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сентября 2014 года № 1003 "Вопросы Министерства культуры и спорта Республики Казахстан"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2020 года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Бисакаев У.С.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совместный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29 июня 2016 года № 195 и Министра национальной экономики Республики Казахстан от 18 июля 2016 года № 323 "Об утверждении проверочного листа в сфере государственного контроля за соблюдением законодательства Республики Казахстан о лотереях и лотерейной деятельности в отношении оператора лотереи"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 МНЭ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5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Бисакаев У.С.</w:t>
            </w:r>
          </w:p>
        </w:tc>
      </w:tr>
      <w:tr>
        <w:trPr>
          <w:trHeight w:val="30" w:hRule="atLeast"/>
        </w:trPr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проведения лотерей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года</w:t>
            </w:r>
          </w:p>
          <w:bookmarkEnd w:id="6"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Бисакаев У.С.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- Министерство культуры и спорта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- Министерство национальной экономики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