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7194" w14:textId="b7e7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распоряжение Премьер-Министра Республики Казахстан от 15 сентября 2011 года № 129-р "Об образовании Межведомственного штаба по координации деятельности государственных органов, направленной на противодействие наркомании и наркобизнесу"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июня 2020 года № 78-р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15 сентября 2011 года № 129-р "Об образовании Межведомственного штаба по координации деятельности государственных органов, направленной на противодействие наркомании и наркобизнесу" следующие изменения и дополнения: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Межведомственного штаба по координации деятельности государственных органов, направленной на противодействие наркомании и наркобизнесу: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"начальник Департамента по борьбе с наркобизнесом и контроля за оборотом наркотиков Министерства внутренних дел Республики Казахстан, заместитель председателя"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"начальник Департамента по противодействию наркопреступности Министерства внутренних дел Республики Казахстан, заместитель председателя";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"вице-министр здравоохранения и социального развития Республики Казахстан"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здравоохранения Республики Казахстан";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"вице-министр образования и науки Республики Казахстан" дополнить строками следующего содержания: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цифрового развития, инноваций и аэрокосмической промышленности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информации и общественного развития Республики Казахстан;";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Межведомственного штаба по координации деятельности государственных органов, направленной на противодействие наркомании и наркобизнесу, вице-министра информации и коммуникаций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"председатель Комитета государственных доходов Министерства финансов Республики Казахстан" изложить в следующей редакции: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"председатель Комитета по финансовому мониторингу Министерства финансов Республики Казахстан".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