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2eb05" w14:textId="092eb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по обсуждению системных вопросов регионов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4 октября 2019 года № 186-р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В целях обсуждения системных вопросов регионов и выработки конкретных предложений на республиканское совещание с акимами всех уровней создать рабочую группу (далее – рабочая группа) в составе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распоряжению.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Рабочей группе: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срок до 15 октября 2019 года выработать конкретные рекомендации по системным вопросам регионов;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до конца 2019 года обеспечить подготовку материалов на республиканское совещание с акимами всех уровней.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распоряжения возложить на Министерство национальной экономики Республики Казахстан.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распоряжению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октября 2019 года № 186-р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</w:t>
      </w:r>
    </w:p>
    <w:bookmarkEnd w:id="5"/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рабочей группы по обсуждению системных вопросов регионов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Премьер-Министр Республики Казахстан, руководитель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Премьер-Министра Республики Казахстан, заместитель руководителя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национальной экономики Республики Казахстан, секретарь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Руководителя Администрации Президента Республики Казахстан (по согласованию)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депутат Сената Парламента Республики Казахстан, председатель Комитета по аграрным вопросам, природопользованию и развитию сельских территорий Сената Парламента Республики Казахстан (по согласованию)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депутат Сената Парламента Республики Казахстан, председатель Комитета по финансам и бюджету Сената Парламента Республики Казахстан (по согласованию)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депутат Сената Парламента Республики Казахстан, член Комитета по экономической политике, инновационному развитию и предпринимательству Сената Парламента Республики Казахстан (по согласованию)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депутат Мажилиса Парламента Республики Казахстан, председатель Комитета по экономической реформе и региональному развитию Мажилиса Парламента Республики Казахстан (по согласованию)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депутат Мажилиса Парламента Республики Казахстан, член Комитета по экономической реформе и региональному развитию Мажилиса Парламента Республики Казахстан (по согласованию)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депутат Мажилиса Парламента Республики Казахстан, член Комитета по финансам и бюджету Мажилиса Парламента Республики Казахстан (по согласованию)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иностранных дел Республики Казахстан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национальной экономики Республики Казахстан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юстиции Республики Казахстан 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внутренних дел Республики Казахстан 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сельского хозяйства Республики Казахстан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образования и науки Республики Казахстан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здравоохранения Республики Казахстан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труда и социальной защиты населения Республики Казахстан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индустрии и инфраструктурного развития Республики Казахстан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экологии, геологии и природных ресурсов Республики Казахстан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энергетики Республики Казахстан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Генерального Прокурора Республики Казахстан (по согласованию)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Агентства Республики Казахстан по делам государственной службы (по согласованию)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Комитета национальной безопасности Республики Казахстан – Директор Пограничной службы (по согласованию)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аппарата Агентства Республики Казахстан по противодействию коррупции (Антикоррупционная служба) (по согласованию)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Национального Банка Республики Казахстан (по согласованию)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Счетного комитета по контролю за исполнением республиканского бюджета (по согласованию)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вице-министр финансов Республики Казахстан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информации и общественного развития Республики Казахстан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заместитель Министра обороны Республики Казахстан 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культуры и спорта Республики Казахстан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цифрового развития, инноваций и аэрокосмической промышленности Республики Казахстан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заведующего Отделом социально-экономического мониторинга Администрации Президента Республики Казахстан (по согласованию)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заведующего Отделом государственного контроля и организационно-территориальной работы Администрации Президента Республики Казахстан (по согласованию)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заведующего Отделом стратегического планирования Администрации Президента Республики Казахстан (по согласованию)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инспектор Администрации Президента Республики Казахстан (по согласованию)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Департамента по обеспечению деятельности судов при Верховном Суде Республики Казахстан (по согласованию)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управляющий директор по управлению активами и приватизации акционерного общества "Фонд национального благосостояния "Самрук-Казына" (по согласованию)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директора Департамента регионального развития Национальной палаты предпринимателей Республики Казахстан "Атамекен" (по согласованию)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Акмолинской области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Актюбинской области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Алматинской области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Атырауской области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Западно-Казахстанской области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 Жамбылской области 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Карагандинской области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Костанайской области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Кызылординской области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Мангистауской области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Павлодарской области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Северо-Казахстанской области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Туркестанской области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Восточно-Казахстанской области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города Нур-Султана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города Алматы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города Шымкента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частного учреждения "Институт развития местного самоуправления" (по согласованию)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директора общественного фонда "Zertteu Research Institute" (по согласованию)</w:t>
      </w:r>
    </w:p>
    <w:bookmarkEnd w:id="6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