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d473" w14:textId="f9fd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распоряжение Премьер-Министра Республики Казахстан от 24 февраля 2017 года № 24-р "Об образовании Координационного совета по вопросам экономической интеграции"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октября 2019 года № 179-р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Премьер-Министра Республики Казахстан от 24 февраля 2017 года № 24-р "Об образовании Координационного совета по вопросам экономической интеграции" следующие изменения и дополнения: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Координационного совета по вопросам экономической интеграции,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"вице-министр национальной экономики Республики Казахстан, заместитель председателя;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Министерства национальной экономики Республики Казахстан, секретарь;"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торговли и интеграции Республики Казахстан, заместитель председателя;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Министерства торговли и интеграции Республики Казахстан, секретарь;";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цифрового развития, оборонной и аэрокосмической промышленности Республики Казахстан;" 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цифрового развития, инноваций и аэрокосмической промышленности Республики Казахстан;";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"заведующий сектором Отдела социально-экономического мониторинга Администрации Президента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сектором Отдела общих вопросов безопасности Совета безопасности Республики Казахстан;" изложить в следующей редакции: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"заведующий сектором Отдела социально-экономического мониторинга Администрации Президента Республики Казахстан (по согласованию);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сектором Отдела общих вопросов безопасности Совета безопасности Республики Казахстан (по согласованию);";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"вице-министр культуры и спорта Республики Казахстан;" дополнить строками следующего содержания: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национальной экономики Республики Казахстан;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экологии, геологии и природных ресурсов Республики Казахстан;";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Координационном совете по вопросам экономической интеграции, утвержденном указанным распоряжением: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Рабочим органом Совета является Министерство торговли и интеграции Республики Казахстан.".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