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5f567" w14:textId="145f5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Национального совета по квалификациям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 июля 2019 года № 119-р. Утратило силу распоряжением Премьер-Министра Республики Казахстан от 19 декабря 2019 года № 226-р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распоряжением Премьер-Министра РК от 19.12.2019 </w:t>
      </w:r>
      <w:r>
        <w:rPr>
          <w:rFonts w:ascii="Times New Roman"/>
          <w:b w:val="false"/>
          <w:i w:val="false"/>
          <w:color w:val="ff0000"/>
          <w:sz w:val="28"/>
        </w:rPr>
        <w:t>№ 226-р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18 декабря 1995 года "О Правительстве Республики Казахстан":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Национальный совет по квалификациям (далее - Совет)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Совете.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2019 года № 119-р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Национального совета по квалификациям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Республики Казахстан, председатель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вице-министр труда и социальной защиты населения Республики Казахстан, заместитель председателя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развития национальной системы квалификаций и прогнозирования Министерства труда и социальной защиты населения Республики Казахстан, секретарь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вице-министр сельского хозяйства Республики Казахстан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вице-министр национальной экономики Республики Казахстан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образования и науки Республики Казахстан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индустрии и инфраструктурного развития Республики Казахстан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культуры и спорта Республики Казахстан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цифрового развития, инноваций и аэрокосмической промышленности Республики Казахстан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энергетики Республики Казахстан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правления Национальной палаты предпринимателей Республики Казахстан "Атамекен" (по согласованию)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директор объединения юридических лиц "Союз транспортных и логистических организаций и ассоциаций "Kazlogistics" (по согласованию)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исполнительный директор по развитию человеческого капитала объединения юридических лиц "Казахстанская ассоциация организаций нефтегазового и энергетического комплекса "Kazenergy" (по согласованию).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2019 года № 119-р</w:t>
            </w:r>
          </w:p>
        </w:tc>
      </w:tr>
    </w:tbl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Национальном совете по квалификациям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Национальный совет по квалификациям (далее - Совет) является консультативно-совещательным органом при Правительстве Республики Казахстан.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Совет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Республики Казахстан и иными нормативными правовыми актами Республики Казахстан, а также настоящим Положением.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Рабочим органом Совета является Министерство труда и социальной защиты населения Республики Казахстан.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Заседания Совета проводятся по мере необходимости.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Основная задача Совета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Основной задачей Совета является выработка предложений по: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разработке основных направлений развития Национальной системы квалификаций по укреплению связи между рынком труда и системой подготовки кадров;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созданию и развитию системы сертификации и признания квалификации в Республике Казахстан;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содействию международному сотрудничеству в сфере развития Национальной системы квалификаций.</w:t>
      </w:r>
    </w:p>
    <w:bookmarkEnd w:id="27"/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и порядок деятельности Совета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Организация и порядок деятельности Совета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Инструкцией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создания, деятельности и ликвидации консультативно-совещательных органов при Правительстве Республики Казахстан и рабочих групп, утвержденной постановлением Правительства Республики Казахстан от 16 марта 1999 года № 247.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