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62047" w14:textId="2c620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Межведомственной комиссии по вопросам государственной финансовой поддержки национальных фильмов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14 июня 2019 года № 108-р. Утратило силу постановлением Правительства Республики Казахстан от 29 апреля 2022 года № 268.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29.04.2022 </w:t>
      </w:r>
      <w:r>
        <w:rPr>
          <w:rFonts w:ascii="Times New Roman"/>
          <w:b w:val="false"/>
          <w:i w:val="false"/>
          <w:color w:val="ff0000"/>
          <w:sz w:val="28"/>
        </w:rPr>
        <w:t>№ 268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18 декабря 1995 года "О Правительстве Республики Казахстан", а также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3 января 2019 года "О кинематографии":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Межведомственную комиссию по вопросам государственной финансовой поддержки национальных фильмов (далее – Комиссия) в составе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распоряжению.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Комиссии.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июня 2019 года № 108-р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Межведомственной комиссии по вопросам государственной финансовой поддержки национальных фильмов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культуры и спорта Республики Казахстан, председатель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культуры и спорта Республики Казахстан, заместитель председателя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по делам культуры и искусства Министерства культуры и спорта Республики Казахстан, секретарь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депутат Сената Парламента Республики Казахстан (по согласованию)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депутат Мажилиса Парламента Республики Казахстан (по согласованию)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информации и общественного развития Республики Казахстан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образования и науки Республики Казахстан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иностранных дел Республики Казахстан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бюджета социальной сферы Министерства финансов Республики Казахстан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социальной политики и развития государственных органов Министерства национальной экономики Республики Казахстан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общественного объединения "Казахстанский отраслевой профессиональный союз работников культуры, спорта, туризма и информации" (по согласованию)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2019 года № 108-р</w:t>
            </w:r>
          </w:p>
        </w:tc>
      </w:tr>
    </w:tbl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Межведомственной комиссии по вопросам государственной финансовой поддержки национальных фильмов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Межведомственная комиссия по вопросам государственной финансовой поддержки национальных фильмов (далее - Комиссия) является консультативно-совещательным органом при Правительстве Республики Казахстан, осуществляющим выработку предложений по вопросам государственной финансовой поддержки национальных фильмов.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Комиссия 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Рабочим органом Комиссии является Министерство культуры и спорта Республики Казахстан.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Заседания Комиссии проводятся по мере необходимости.</w:t>
      </w:r>
    </w:p>
    <w:bookmarkEnd w:id="20"/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Основная задача Комиссии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Основной задачей Комиссии является выработка предложений и рекомендаций по вопросам: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совершенствования механизмов осуществления финансовой поддержки национальных фильмов;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финансирования кинопроектов, претендующих на признание их национальными фильмами.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Комиссии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Организация и порядок деятельности Комиссии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Инструкцией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создания, деятельности и ликвидации консультативно-совещательных органов при Правительстве Республики Казахстан и рабочих групп, утвержденной постановлением Правительства Республики Казахстан от 16 марта 1999 года № 247. 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