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85d9" w14:textId="1e38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 октября 2018 года № 124-р "Об утверждении состава Организационного комитета по подготовке и проведению XII Астанинского экономического форума"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2019 года № 70-р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 октября 2018 года № 124-р "Об утверждении состава Организационного комитета по подготовке и проведению XII Астанинского экономического форума"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распоряжения возложить на Первого заместителя Премьер-Министра Республики Казахстан – Министра финансов Республики Казахстан Смаилова А.А.";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Организационного комитета по подготовке и проведению XII Астанинского экономического форума, утвержденном указанным распоряжением: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"Заместитель Премьер-Министра Республики Казахстан, председатель" изложить в следующей редакции: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– Министр финансов Республики Казахстан, председатель";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культуры и спорта Республики Казахстан" дополнить строками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информации и общественного развития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"старший менеджер товарищества с ограниченной ответственностью "Deloitte" (по согласованию)" дополнить строками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Ассоциации "Евразийский экономический клуб ученых" (по согласованию)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Комитета по обновлению Бреттон-Вудса (по согласованию)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партнер KPMG в Казахстане и Центральной Азии (по согласованию)".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