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e71c1" w14:textId="2de71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Закона Республики Казахстан от 4 июля 2018 года "О внесении изменений и дополнений в некоторые законодательные акты Республики Казахстан по вопросам расширения академической и управленческой самостоятельности высших учебных заведений"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8 октября 2018 года № 126-р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правовых актов, принятие которых необходимо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июля 2018 года "О внесении изменений и дополнений в некоторые законодательные акты Республики Казахстан по вопросам расширения академической и управленческой самостоятельности высших учебных заведений" (далее - перечень).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Ответственным центральным государственным органам: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разработать и в установленном порядке внести в Правительство Республики Казахстан проекты правовых актов согласно перечню;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принять в установленном порядке соответствующие ведомственные правовые акты согласно перечню и проинформировать Правительство Республики Казахстан о принятых мерах.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октября 2018 года №126-р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правовых актов, принятие которых необходимо в целях реализации Закона Республики Казахстан от 4 июля 2018 года "О внесении изменений и дополнений в некоторые законодательные акты Республики Казахстан по вопросам расширения академической и управленческой самостоятельности высших учебных заведений"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1"/>
        <w:gridCol w:w="6706"/>
        <w:gridCol w:w="241"/>
        <w:gridCol w:w="1481"/>
        <w:gridCol w:w="706"/>
        <w:gridCol w:w="2725"/>
      </w:tblGrid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5"/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правового акта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акта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орган, ответственный за исполнение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</w:t>
            </w:r>
          </w:p>
          <w:bookmarkEnd w:id="6"/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Лицо, ответственное за качество, своевременность разработки и внесения правового акта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23 января 2008 года № 58 "Об утверждении Правил присуждения образовательного гранта для оплаты высшего образования"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 Казахстан</w:t>
            </w:r>
          </w:p>
          <w:bookmarkEnd w:id="7"/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2018 года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Аймагамбетов А.К.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14 февраля 2017 года № 66 "Об утверждении Положения об особом статусе высших учебных заведений"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 Казахстан</w:t>
            </w:r>
          </w:p>
          <w:bookmarkEnd w:id="8"/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2018 года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Аймагамбетов А.К.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признании утратившими силу некоторых решений Правительства Республики Казахстан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 Казахстан</w:t>
            </w:r>
          </w:p>
          <w:bookmarkEnd w:id="9"/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2018 года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Аймагамбетов А.К.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30 марта 2012 года № 390 "Об утверждении Правил направления специалиста на работу, предоставления права самостоятельного трудоустройства, освобождения от обязанности или прекращения обязанности по отработке гражданами, обучавшимися на основе государственного образовательного заказа, и внесении изменений и дополнений в постановление Правительства Республики Казахстан от 23 января 2008 года № 58 "Об утверждении Правил присуждения образовательного гранта"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 Казахстан</w:t>
            </w:r>
          </w:p>
          <w:bookmarkEnd w:id="10"/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2018 года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Асылова Б.А.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11 июня 2008 года № 573 "Об утверждении Правил отбора претендентов для присуждения международной стипендии "Болашак" и определении направлений расходования международной стипендии "Болашак"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 Казахстан</w:t>
            </w:r>
          </w:p>
          <w:bookmarkEnd w:id="11"/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2018 года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Асылова Б.А.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24 декабря 2007 года № 1270 "Об утверждении Правил государственной аттестации организаций образования"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 Казахстан</w:t>
            </w:r>
          </w:p>
          <w:bookmarkEnd w:id="12"/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2018 года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Асылова Б.А.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21 ноября 2015 года № 934 "Об определении лицензиаров в сфере образования"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 Казахстан</w:t>
            </w:r>
          </w:p>
          <w:bookmarkEnd w:id="13"/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2018 года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Асылова Б.А.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31 декабря 2015 года № 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 Казахстан</w:t>
            </w:r>
          </w:p>
          <w:bookmarkEnd w:id="14"/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МВД, МО, ГП (по согласованию), МФ, МТСЗН, КНБ (по согласованию)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2018 года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Асылова Б.А., Бисенкулов Б.Б., Мухтаров Т.С., Лукин А.И., Савельева Т.М., Альтаев Н.Б., Колкобаев М.О.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28 октября 2004 года № 1111 "Вопросы Министерства образования и науки Республики Казахстан"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 Казахстан</w:t>
            </w:r>
          </w:p>
          <w:bookmarkEnd w:id="15"/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2018 года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Орсариев А.А.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формирования и распределения государственного образовательного заказа на подготовку кадров с высшим или послевузовским образованием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2018 года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Аймагамбетов А.К.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определении оператора уполномоченного органа в области образования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2018 года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Асылова Б.А.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государственного заказа на обеспечение студентов, магистрантов и докторантов местами в общежитиях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2018 года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Асылова Б.А.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размещении государственного заказа на обеспечение студентов, магистрантов и докторантов местами в общежитиях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2018 года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Асылова Б.А.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методики определения размера государственного заказа на обеспечение студентов, магистрантов и докторантов местами в общежитиях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2018 года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Асылова Б.А.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организации питания обучающихся в организациях среднего образования, а также приобретения товаров, связанных с обеспечением питания детей, воспитывающихся и обучающихся в дошкольных организациях, организациях образования для детей-сирот и детей, оставшихся без попечения родителей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2018 года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Асылова Б.А.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формирования перечня недобросовестных поставщиков услуг, товаров по организации питания обучающихся в организациях среднего образования, а также товаров, связанных с обеспечением питания детей, воспитывающихся и обучающихся в дошкольных организациях, организациях образования для детей-сирот и детей, оставшихся без попечения родителей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2018 года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Асылова Б.А.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проведения мониторинга по итогам приема обучающихся в организации высшего и (или) послевузовского образования по образовательным программам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2018 года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Аймагамбетов А.К.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государственных общеобязательных стандартов образования всех уровней образования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2018 года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Суханбердиева Э.А.,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Аймагамбетов А.К.</w:t>
            </w:r>
          </w:p>
          <w:bookmarkEnd w:id="16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типовых учебных программ цикла общеобразовательных дисциплин для организаций высшего и (или) послевузовского образования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2018 года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Аймагамбетов А.К.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признании утратившими силу некоторых приказов Министерства образования и науки Республики Казахстан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2018 года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Аймагамбетов А.К.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Типовых правил приема на обучение в организации образования, реализующие общеобразовательные учебные программы начального, основного среднего, общего среднего образования, образовательные программы технического и профессионального, послесреднего, высшего и послевузовского образования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приказы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2018 года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Аймагамбетов А.К.,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Суханбердиева Э.А.</w:t>
            </w:r>
          </w:p>
          <w:bookmarkEnd w:id="17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Типовых правил деятельности организаций образования соответствующих типов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2018 года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Суханбердиева Э.А.,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Аймагамбетов А.К.</w:t>
            </w:r>
          </w:p>
          <w:bookmarkEnd w:id="18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классификатора специальностей и квалификаций технического и профессионального, послесреднего образования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2018 года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Суханбердиева Э.А.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классификатора направлений подготовки кадров с высшим и послевузовским образованием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2018 года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Аймагамбетов А.К.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перечня направлений подготовки кадров с высшим образованием, обучение по которым в формах экстерната и заочного обучения не допускается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2018 года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Аймагамбетов А.К.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Республики Казахстан от 8 февраля 2010 года № 40 "Об утверждении перечня профессий и специальностей, получение которых в заочной, вечерней формах и в форме экстерната не допускается, и Правил выдачи разрешения на обучение в форме экстерната в организациях образования, реализующих образовательные программы высшего образования"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2018 года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Суханбердиева Э.А.,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Аймагамбетов А.К.</w:t>
            </w:r>
          </w:p>
          <w:bookmarkEnd w:id="19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Республики Казахстан от 20 января 2015 года № 19 "Об утверждении Правил перевода и восстановления обучающихся по типам организаций образования"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2018 года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Аймагамбетов А.К.,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Суханбердиева Э.А.</w:t>
            </w:r>
          </w:p>
          <w:bookmarkEnd w:id="20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Республики Казахстан от 4 декабря 2014 года № 506 "Об утверждении Правил предоставления академических отпусков обучающимся в организациях образования"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2018 года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Аймагамбетов А.К.,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Суханбердиева Э.А.</w:t>
            </w:r>
          </w:p>
          <w:bookmarkEnd w:id="21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Республики Казахстан от 18 марта 2008 года № 125 "Об утверждении Типовых правил проведения текущего контроля успеваемости, промежуточной и итоговой аттестации обучающихся"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2018 года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Суханбердиева Э.А.,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Аймагамбетов А.К.</w:t>
            </w:r>
          </w:p>
          <w:bookmarkEnd w:id="22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Республики Казахстан от 28 января 2016 года № 93 "Об утверждении форм типового договора оказания образовательных услуг и типового договора на проведение профессиональной практики"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2018 года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Суханбердиева Э.А.,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Аймагамбетов А.К.</w:t>
            </w:r>
          </w:p>
          <w:bookmarkEnd w:id="23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создании Республиканского учебнометодического совета высшего и (или) послевузовского образования и учебно-методических объединений по направлениям подготовки кадров и утверждении положения об их деятельности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2018 года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Аймагамбетов А.К.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Республики Казахстан от 13 июля 2009 года № 338 "Об утверждении Типовых квалификационных характеристик должностей педагогических работников и приравненных к ним лиц"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2018 года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Суханбердиева Э.А.,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Аймагамбетов А.К.</w:t>
            </w:r>
          </w:p>
          <w:bookmarkEnd w:id="24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Республики Казахстан от 21 февраля 2012 года № 57 "Об утверждении Правил конкурсного замещения руководителей государственных учреждений среднего образования"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2018 года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Суханбердиева Э.А.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признания результатов обучения, полученных взрослыми через неформальное образование, предоставляемое организациями, внесенными в перечень признанных организаций, предоставляющих неформальное образование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2018 года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Аймагамбетов А.К.,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Суханбердиева Э.А.</w:t>
            </w:r>
          </w:p>
          <w:bookmarkEnd w:id="25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признания организаций, предоставляющих неформальное образование и формирования перечня признанных организаций, предоставляющих неформальное образование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2018 года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Аймагамбетов А.К.,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Суханбердиева Э.А.</w:t>
            </w:r>
          </w:p>
          <w:bookmarkEnd w:id="26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Республики Казахстан от 29 января 2016 года № 122 "Об утверждении Правил размещения государственного образовательного заказа на подготовку специалистов с техническими и профессиональным, послесредним, высшим и послевузовским образованием с учетом потребностей рынка труда, на подготовительные отделения высших учебных заведений, а также на дошкольное воспитание и обучение, среднее образование"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2018 года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Аймагамбетов А.К.,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Суханбердиева Э.А.</w:t>
            </w:r>
          </w:p>
          <w:bookmarkEnd w:id="27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Республики Казахстан от 27 ноября 2017 года № 596 "Об утверждении Правил подушевого нормативного финансирования дошкольного воспитания и обучения, среднего, технического и профессионального, послесреднего, высшего и послевузовского образования"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2018 года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Асылова Б.А.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Республики Казахстан от 27 ноября 2017 года № 597 "Об утверждении Методики подушевого нормативного финансирования дошкольного воспитания и обучения, среднего, технического и профессионального, послесреднего, высшего и послевузовского образования"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2018 года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Асылова Б.А.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размещения государственного заказа на обеспечение студентов, магистрантов и докторантов местами в общежитиях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2018 года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Асылова Б.А.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дополнения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Республики Казахстан от 1 августа 2012 года № 350 "Об утверждении перечня услуг, связанных с государственным образовательным заказом"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2018 года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Асылова Б.А.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образования и науки Республики Казахстан от 22 мая 2012 года № 235 "Об утверждении механизма целевой подготовки магистров и докторов PhD в базовых высших учебных заведениях"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2018 года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Аймагамбетов А.К.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Республики Казахстан от 29 января 2016 года № 107 "Об утверждении Правил организации и проведения профессиональной практики и Правил определения организаций в качестве баз практики"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2018 года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Аймагамбетов А.К.,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Суханбердиева Э.А.</w:t>
            </w:r>
          </w:p>
          <w:bookmarkEnd w:id="28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Республики Казахстан от 22 января 2016 года № 66 "Об утверждении Правил распределения мест в общежитиях государственных организаций образования"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2018 года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Асылова Б.А.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структуры и Правил разработки программы развития организаций высшего и (или) послевузовского образования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октябрь2018 года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Аймагамбетов А.К.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отбора претендентов для участия в стипендиальных программах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2018 года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Аймагамбетов А.К.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перечня типов и видов организаций образования, в которых реализуется подушевое нормативное финансирование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2018 года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Асылова Б.А.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критериев для реорганизации организаций среднего образования, созданных в организационно-правовой форме государственного учреждения, в организационно-правовую форму государственного предприятия на праве хозяйственного ведения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2018 года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Асылова Б.А.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перечня специальностей и квалификаций, образовательных программ, реализуемых в военных учебных заведениях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2018 года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Мухтаров Т.С.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перечня образовательных программ, реализуемых в военных, специальных учебных заведениях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приказы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 (по согласованию), КНБ (по согласованию), МВД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2018 года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Лукин А.И., Колкобаев М.О., Бисенкулов Б.Б.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изменения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Республики Казахстан от 20 апреля 2011 года № 152 "Об утверждении Правил организации учебного процесса по кредитной технологии обучения"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2018 года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Аймагамбетов А.К.,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Суханбердиева Э.А.</w:t>
            </w:r>
          </w:p>
          <w:bookmarkEnd w:id="29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Республики Казахстан от 22 февраля 2013 года № 50 "Об утверждении номенклатуры видов организаций образования"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2018 года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Аймагамбетов А.К.,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Суханбердиева Э.А.</w:t>
            </w:r>
          </w:p>
          <w:bookmarkEnd w:id="30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Республики Казахстан от 16 октября 2013 года № 420 "Об утверждении Типовых правил деятельности организаций высшего и послевузовского образования"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2018 года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Аймагамбетов А.К.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среднего соотношения количества обучающихся к преподавателям для расчета общей численности профессорско- преподавательского состава организаций высшего и (или) послевузовского образования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2018 года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Аймагамбетов А.К.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Республики Казахстан от 1 ноября 2016 года № 629 "Об утверждении Правил признания аккредитационных органов, в том числе зарубежных, и формирования реестра признанных аккредитационных органов, аккредитованных организаций образования и образовательных программ"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2018 года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Аймагамбетов А.К.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Республики Казахстан от 17 июня 2015 года № 391 "Об утверждении квалификационных требований, предъявляемых к образовательной деятельности, и перечня документов, подтверждающих соответствие им"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2018 года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Асылова Б.А.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Республики Казахстан от 28 января 2016 года № 94 "Об утверждении Правил проведения внешней оценки учебных достижений"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2018 года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Асылова Б.А.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некоторые приказы Министра образования и науки Республики Казахстан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2018 года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Асылова Б.А.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подготовки медицинских кадров в интернатуре и Правил подготовки медицинских кадров в резидентуре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2018 года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Актаева Л.М.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целевой подготовки кадров с послевузовским образованием в области здравоохранения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2018 года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Актаева Л.М.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подтверждения соответствия и присвоения квалификации по регулируемым профессиям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приказы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М3, МСХ, МИР, МЭ, ГП (по согласованию), МВД, МЮ, МФ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2020 года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Аймагамбетов А.К., Актаева Л.М., Евниев А.К., Скляр Р.В., Акчулаков Б.У., Лукин А.И., Бисенкулов Б.Б., Пан Н.В., Савельева Т.М.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оказания платных видов деятельности по реализации товаров (работ, услуг) военными, специальными учебными заведениями и расходования ими денег от реализации товаров (работ, услуг)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приказы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МО, ГП (по согласованию), КНБ (по согласованию), МВД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2018 года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Мухтаров Т.С., Лукин А.И., Колкобаев М.О., Бисенкулов Б.Б.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некоторые приказы Генерального Прокурора Республики Казахстан по вопросам образовательной деятельности Академии правоохранительных органов при Генеральной прокуратуре Республики Казахстан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 (по согласованию), МОН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2018 года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Лукин А.И., Аймагамбетов А.К.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обороны Республики Казахстан от 20 июля 2017 года № 372 "Об утверждении Правил возмещения государству бюджетных средств, затраченных на обучение военнослужащих в военных учебных заведениях"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2018 года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Мухтаров Т.С.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национальной экономики Республики Казахстан от 25 ноября 2015 года № 725 "О некоторых вопросах планирования и реализации проектов государственно-частного партнерства"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2018 года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Даленов Р.Е.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национальной экономики Республики Казахстан от 22 декабря 2014 года № 157 "О некоторых вопросах планирования и реализации концессионных проектов"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2018 года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Даленов Р.Е., Бекетаев Р.Б.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культуры и спорта Республики Казахстан от 27 февраля 2015 года № 77 "Об утверждении Правил деятельности организаций образования в сфере культуры и искусства"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2018 года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Райымкулова А.Р.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внутренних дел Республики Казахстан от 10 марта 2015 года № 200 "Об утверждении Правил возмещения государству бюджетных средств, затраченных на обучение военнослужащих Национальной гвардии Республики Казахстан"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2018 года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Бисенкулов Б.Б., Жаксылыков Р.Ф.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цен на товары (работы, услуги), военных, специальных учебных заведений, предоставляемые на платной основе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приказы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МО, ГП (по согласованию), КНБ (по согласованию), МВД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2018 года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Мухтаров Т.С., Лукин А.И., Колкобаев М.О., Бисенкулов Б.Б.</w:t>
            </w:r>
          </w:p>
        </w:tc>
      </w:tr>
    </w:tbl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ГП - Генеральная прокуратура Республики Казахстан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КНБ - Комитет национальной безопасности Республики Казахстан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 - Министерство обороны Республики Казахстан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МВД - Министерство внутренних дел Республики Казахстан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 - Министерство образования и науки Республики Казахстан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М3 - Министерство здравоохранения Республики Казахстан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МИР - Министерство по инвестициям и развитию Республики Казахстан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МКС - Министерство культуры и спорта Республики Казахстан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МНЭ - Министерство национальной экономики Республики Казахстан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МСХ - Министерство сельского хозяйства Республики Казахстан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МТСЗН - Министерство труда и социальной защиты населения Республики Казахстан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МФ - Министерство финансов Республики Казахстан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МЭ - Министерство энергетики Республики Казахстан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МЮ - Министерство юстиции Республики Казахстан</w:t>
      </w:r>
    </w:p>
    <w:bookmarkEnd w:id="4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