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6636" w14:textId="4ef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организации и проведению конкурса на разработку генерального плана по развитию города Туркестана как культурно-духовного центра тюркского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2018 года № 86-р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Указа Президента Республики Казахстан от 19 июня 2018 года № 702 "О некоторых вопросах административно-территориального устройства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организации и проведению конкурса на разработку генерального плана по развитию города Туркестана как культурно-духовного центра тюркского мира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Туркестанской области обеспечить организацию и проведение конкурса на разработку Концепции генерального плана по развитию города Туркестана как культурно-духовного центра тюркского мира.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86-р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организации и проведению конкурса на разработку генерального плана по развитию города Туркестана как культурно-духовного центра тюркского мира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58"/>
        <w:gridCol w:w="10180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 Узакпаевич</w:t>
            </w:r>
          </w:p>
          <w:bookmarkEnd w:id="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Премьер-Министра Республики Казахстан, пре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седатель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 Ералиевич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Алматы)</w:t>
            </w:r>
          </w:p>
          <w:bookmarkEnd w:id="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архитектор Республики Казахстан, профессор, член-корреспондент Международной академии архитектуры,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Жансеит Кансеитулы</w:t>
            </w:r>
          </w:p>
          <w:bookmarkEnd w:id="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Туркестанской области,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  <w:bookmarkEnd w:id="1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Аширбаев Бахытжан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Кудайбергенович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Шымкент)</w:t>
            </w:r>
          </w:p>
          <w:bookmarkEnd w:id="1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архитектор, лауреат Государственной премии Республики Казахстан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Москва)</w:t>
            </w:r>
          </w:p>
          <w:bookmarkEnd w:id="1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научно-проектного объединения транспортно-пересадочных узлов и научно-производственного сопровождения развития транспортной инфраструктуры Государственного автономного учреждения "Институт Генплана Москвы"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Фарит Хабибрахманович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Астана)</w:t>
            </w:r>
          </w:p>
          <w:bookmarkEnd w:id="1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инженер-строитель, заслуженный деятель Казахстана, член-корреспондент Инженерной академии Республики Казахстан, почетный профессор акционерного общества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 Хамитович</w:t>
            </w:r>
          </w:p>
          <w:bookmarkEnd w:id="1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Республиканского государственного предприятия "Казреставрация", участник разработки научно-проектной документации по рестоврации мавзолеев Ходжа Ахмеда Ясави, Рабии Султан Бегим, охранной зоны мавзолея Ходжа Ахмеда Ясави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Куандыкович</w:t>
            </w:r>
          </w:p>
          <w:bookmarkEnd w:id="1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Международной тюркской академии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 Курабаевич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Анкара)</w:t>
            </w:r>
          </w:p>
          <w:bookmarkEnd w:id="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Международной организации тюркской культуры "ТЮРКСОЙ"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Кулбайынбетов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Жаркынбек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Туркестан)</w:t>
            </w:r>
          </w:p>
          <w:bookmarkEnd w:id="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ветеранов города Туркестана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 Баймуханович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Алматы)</w:t>
            </w:r>
          </w:p>
          <w:bookmarkEnd w:id="1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почетный архитектор Республики Казахстан, профессор архитектуры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Абишевич</w:t>
            </w:r>
          </w:p>
          <w:bookmarkEnd w:id="1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археологии им. А. Х. Маргулана (город Алматы)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Ербулат Акижанович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Алматы)</w:t>
            </w:r>
          </w:p>
          <w:bookmarkEnd w:id="2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исторических наук, главный научный сотрудник Института археологии им. А. Х. Маргулана (город Алматы), член Ученого совета, Полевого комитета Института, специалист в области археологии и истории культуры Центральной Азии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Туматаевич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Алматы)</w:t>
            </w:r>
          </w:p>
          <w:bookmarkEnd w:id="2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Заслуженный архитектор Казахской ССР, член-корреспондент Международной академии архитектуры стран Востока, кандидат архитектуры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86-р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организации и проведению конкурса на разработку генерального плана по развитию города Туркестана как культурно-духовного центра тюркского мира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организации и проведению конкурса на разработку генерального плана по развитию города Туркестана как культурно-духовного центра тюркского мира (далее - Комиссия) является консультативно-совещательным органом при Правительстве Республики Казахстан, созданным в целях проведения конкурса и определения его победителя.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Комиссии является Министерство по инвестициям и развитию Республики Казахстан.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условиям Конкурса на разработку Концепции генерального плана по развитию города Туркестана как культурно-духовного центра тюркского мира;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конкурсных предложений на разработку концепции генерального плана по развитию города Туркестана как культурно-духовного центра тюркского мира;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определению победителя из числа участников конкурса на разработку концепции генерального плана по развитию города Туркестана как культурно-духовного центра тюркского мира.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