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d58f6" w14:textId="46d58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Кодекса Республики Казахстан от 27 декабря 2017 года "О недрах и недропользовании" и Закона Республики Казахстан от 27 декабря 2017 года "О внесении изменений и дополнений в некоторые законодательные акты Республики Казахстан по вопросам недропользования"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23 февраля 2018 года № 20-р.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необходимо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27 декабря 2017 года "О недрах и недропользовании" 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27 декабря 2017 года "О внесении изменений и дополнений в некоторые законодательные акты Республики Казахстан по вопросам недропользования" (далее - перечень).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Государственным органам Республики Казахстан: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разработать и в установленном порядке внести на утверждение в Правительство Республики Казахстан проекты правовых актов согласно перечню;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соответствующие ведомственные правовые акты согласно перечню и проинформировать Правительство Республики Казахстан о принятых мерах.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февраля 2018 года № 20-р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правовых актов, принятие которых необходимо в целях реализации Кодекса Республики Казахстан от 27 декабря 2017 года "О недрах и недропользовании" и Закона Республики Казахстан от 27 декабря 2017 года "О внесении изменений и дополнений в некоторые законодательные акты Республики Казахстан по вопросам недропользования"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изменением, внесенным распоряжением Премьер-Министра РК от 05.03.2024 </w:t>
      </w:r>
      <w:r>
        <w:rPr>
          <w:rFonts w:ascii="Times New Roman"/>
          <w:b w:val="false"/>
          <w:i w:val="false"/>
          <w:color w:val="ff0000"/>
          <w:sz w:val="28"/>
        </w:rPr>
        <w:t>№ 28-р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Наименование правового акта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Форма акта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Государственный орган, ответственный за исполнение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Срок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исполнения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Лицо, ответственное за качественную, своевременную разработку и внесение правовых актов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1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2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3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4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5
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6
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стратегических участков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М.Д., Токтабаев Т.С.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реализации преимущественного права Республики Казахстан на приобретение углеводородов.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 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некоторые решения Правительства Республики Казахстан и признании утратившими силу некоторых решений Правительства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 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признании утратившими силу некоторых приказов Министерства по инвестициям и развитию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признании утратившими силу некоторых приказов Министерства энергетики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комиссии по проведению аукционов на предоставление права недропользования по углеводородам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определения размера ущерба, причиненного вследствие нарушения требований по рациональному и комплексному использованию недр при разведке и добыче углеводородов и добыче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порядка выдачи разрешения на застройку территорий залегания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МНР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единой методики расчета местного содержания при закупке товаров,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Скляр Р.В.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методики расчета доли местного содержания в кадрах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МТСЗН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МТСЗН,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МИР,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МЭ,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Жакупова С.К., Скляр Р.В., Досмухамбетов М.Д., Даленов Р.Е.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приобретения недропользователями и их подрядчиками товаров, работ и услуг, используемых при проведении операций по разведке или добыче углеводородов и добыче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приобретения недропользователями и их подрядчиками товаров, работ и услуг, используемых при проведении операций по добыче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рассмотрения вопроса о реализации приоритетного права и принятия по нему решения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экспертной комиссии по вопросам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об экспертной комиссии по вопросам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экспертной комиссии по вопросам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об экспертной комиссии по вопросам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уведомления об изменении контроля над недропользователем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уведомления об изменении контроля над недропользователем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программы управления государственным фондом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условий по минимальному индивидуальному кредитному рейтингу в иностранной валюте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приоритетных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осуществления контроля за соблюдением условий контрактов, в том числе соглашений о разделе продукции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осуществления контроля за соблюдением условий лицензий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мониторинга выполнения недропользователями обязательств по контракту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мониторинга выполнения недропользователями обязательств по лицензии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извещения с использованием информационных систем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извещения с использованием информационных систем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осуществления государственного мониторинга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стадийности геологоразведки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типовой формы гарантии за исполнением обязательств недропользователя по ликвидации последствий недропользования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учета, хранения, систематизации, обобщения и предоставления геологической информации, находящейся в собственности, а также владении и пользовании у государства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национального оператора по сбору, хранению, обработке и представлению геологической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хранения и учета недропользователями геологической информации и ее носителей, полученных в результате проведения операций по недропользованию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подачи и рассмотрения заявлений на выдачу лицензий на геологическое изучение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государственной экспертизы недр и Положения о государственной комиссии по экспертизе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государственной комиссии по экспертизе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государственной комиссии по запасам полезных ископаемых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государственной комиссии по запасам полезных ископаемых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оператора в области поддержки казахстанских кадров и производителей в отношении углеводородов 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оператора независимой экспертизы базовых проектных документов и анализов разработки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2019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оператора учета сырой нефти и газового конденсата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методики расчета контрактных обязательств недропользователей по обучению граждан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М.Д., Жакупова С.К.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формирования и ведения реестра товаров, работ и услуг, используемых при проведении операций по недропользованию по углеводородам и добыче урана, и их производителей, включая критерии их оценки для внесения в реестр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синхронизации работы систем электронного закупа в отношении твердых полезных ископаемых с работой реестра товаров, работ и услуг, используемых при проведении операций по недропользованию, и их производителей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синхронизации работы систем электронного закупа в отношении углеводородов и добычи урана с работой реестра товаров, работ и услуг, используемых при пpoведении операций по недропользованию, и их производителей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 и правил представления в уполномоченный орган в области углеводородов и добычи урана годовых (на один финансовый год) и среднесрочных (на пять финансовых лет) программ закупа товаров,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представления в уполномоченный орган в области твердых полезных ископаемых годовых (на один финансовый год) и среднесрочных (на пять финансовых лет) программ закупа товаров, работ и услуг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 и Правил представления отчетов при проведении разведки и добычи углеводородов, осуществлении операций в сфере добычи и оборота нефти и (или) сырого газа, урана, угля, проведении опытно-промышленной добычи и добычи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выдачи разрешений на сжигание сырого газа в факелах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программы развития переработки сырого газа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Мирзагалиев М.М.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отчета о выполнении программ развития переработки сырого газа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Мирзагалиев М.М.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измерения и взвешивания нефти, добытой недропользователем на участке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создания, размещения и эксплуатации морских объектов, используемых при проведении разведки и (или) добычи углеводородов на море и внутренних водоемах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типовых контрактов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рабочей группы по проведению прямых переговоров с национальной компанией в области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рабочей группе по проведению прямых переговоров с национальной компанией в области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рабочей группы по проведению переговоров по внесению изменений и дополнений в контракт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рабочей группе по проведению переговоров по внесению изменений и дополнений в контракт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рабочей группы по проведению переговоров по внесению изменений и дополнений в контракт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рабочей группе по проведению переговоров по внесению изменений и дополнений в контракт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 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формирования и функционирования информационной системы учета сырой нефти и газового конденсата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и сроков оснащения производственных объектов приборами учета сырой нефти и газового конденсата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2019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оснащения производственных объектов приборами учета и обеспечения функционирования приборов учета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2019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центральной комиссии по разведке и разработке месторождений углеводородов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центральной комиссии по запасам полезных ископаемых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2025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А.Г.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методики расчетов нормативов и объемов сжигания сырого газа при проведении операций по недропользованию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Мирзагалиев М.М.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определения оптимальных методов ликвидации аварийных разливов нефти на море, внутренних водоемах и в предохранительной зоне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Садибеков Г.К.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национального плана обеспечения готовности и действий к ликвидации разливов нефти на море, внутренних водоемах и в предохранительной зоне Республики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МЭ, МВД и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МВД,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Б.У., Беккер В.Р., 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Привил проведения аукциона в электронной форме с использованием интернет-ресурса уполномоченного органа в области углеводородов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ноябрь 2019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рабочей группы по проведению прямых переговоров с национальной компанией в области углеводородов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рабочей группе по проведению прямых переговоров с национальной компанией в области углеводородов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единых правил по рациональному и комплексному использованию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консервации и ликвидации при проведении разведки и добычи углеводородов, и добычи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формирования графика поставки нефти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перечня производителей сжиженного нефтяного газа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Мирзагалиев М.М.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подачи и рассмотрения заявлений на выдачу лицензий на разведку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заявления на выдачу (переоформление, продление) лицензии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лицензии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подачи и рассмотрения заявлений на выдачу лицензий на добычу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методики определения размера обеспечения за один блок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финансирования обучения казахстанских кадров недропользователями при добыче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МИР и 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Амрин А.К.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финансирования обучения казахстанских кадров недропользователями в течение периода добычи углеводородов 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МЭ и 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 Д., Амрин А.К.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финансирования научно-исследовательских, научно-технических и (или) опытно-конструкторских работ в размере одного процента от расходов на добычу твердых полезных ископаемых, понесенных недропользователем в предыдущем году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МИР и 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Амрин А.К.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финансирования научно - исследовательских, научно-технических и (или) опытно-конструкторских работ недропользователям и в течение периода добычи углеводородов и урана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МЭ и 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М.Д, Амрин А.К.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представления отчетов при проведении операций по разведке и добыче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геологического отчета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и руководства по заполнению отчетности по реализации стандарта инициативы прозрачности деятельности добывающих отраслей в Республике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проектных документов по геологическому изучению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Садибеков Г.К.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плана разведки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МИР и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 Садибеков Г.К.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плана горных работ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плана ликвидации и методики расчета приблизительной стоимости ликвидации последствий операций по добыче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 Садибеков Г.К.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разработке программы работ по статусу удержания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проекта эксплуатации пространства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Садибеков Г.К.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инструкции по составлению плана старательства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формы заявления по заключению соглашения о переработке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рабочей группы по заключению соглашения о переработке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о рабочей группе по заключению соглашения о переработке твердых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форм отчетов по геологическому изучению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государственной экспертизы геологического отчета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карты идентификации блоков с соответствующими координатами и индивидуальными кодами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норм времени и расценок на проведение работ по государственному геологическому изучению недр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МИР,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Т.С., Жакупова С.К.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ведения единого кадастра государственного фонда недр и представления информации по государственному учету запасов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подачи и рассмотрения заявлений на выдачу лицензий на старательство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представления отчетов при проведении операций по добыче общераспространенных полезных ископаемых и проведении старательства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аукциона по участкам недр для проведения операций по разведке или добыче твердых полезных ископаемых и определении границ участка недр, право недропользования по которому выставляется на аукцион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и сроков проведения аукциона среди заявителей, имеющих одинаковую приоритетность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признания производственной деятельности (технологического процесса) субъектов индустриально-инновационной деятельности деятельностью (технологическим процессом), связанной (связанным) с недропользованием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Скляр Р.В.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проведения экономической экспертизы проектов дополнений к контракту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МНЭ,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МЭ,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Баедилов К.Е., Даленов Р.Е., Досмухамбетов М.Д., 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содержания и формы рабочей программы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содержания и формы рабочей программы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перехода на лицензионный режим недропользования, Правил работы и Положения о комиссии по контрактам на недропользование по твердым полезным ископаемым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состава комиссии по контрактам на недропользование по твердым полезным ископаемым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ведения реестра выданных лицензий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ведения реестра заключенных контрактов на недропользование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Досмухамбетов М.Д.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установлении минимальных нормативов и требований к ресурсам, необходимым для ликвидации разливов нефти на море, внутренних водоемах и в предохранительной зоне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Акчулаков Б.У.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минимальной рейтинговой оценки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 внесении изменений и дополнений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требования по оснащению резервуаров производственных объектов производителей нефтепродуктов, баз нефтепродуктов и автозаправочных станций (кроме автозаправочных станций передвижного типа) контрольными приборами учета, утвержденные приказом Министра финансов Республики Казахстан от 16 марта 2016 года № 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МФ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МФ,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Баедилов К.Е., Скляр Р.В.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Правил предоставления недропользователями в уполномоченный орган данных о нормируемых потерях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Токтабаев Т.С.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утверждении положения и состава комиссии по контрактам на добычу общераспространенных полезных ископаемых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областей, городов Астана и Алматы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аппаратов областей, городов Астаны и Алматы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размера обеспечения исполнения обязательств по ликвидации последствий старательства за один гектар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аппаратов областей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определении территории для старательства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постановление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акиматы областей, территориальные органы МЭ РК, территориальные подразделения МИР РК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 2018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аппаратов областей, территориальных органов МЭ РК, территориальных подразделений МИР РК</w:t>
            </w:r>
          </w:p>
        </w:tc>
      </w:tr>
    </w:tbl>
    <w:p>
      <w:pPr>
        <w:spacing w:after="0"/>
        <w:ind w:left="0"/>
        <w:jc w:val="both"/>
      </w:pPr>
      <w:bookmarkStart w:name="z43" w:id="25"/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МОН - Министерство образования и науки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МТСЗН - Министерство труда и социальной защиты населения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МИР - Министерство по инвестициям и развитию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МФ - Министерство финансов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МНЭ - Министерство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МВД - Министерство внутренних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МЭ - Министерство энергетики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