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ed3d9" w14:textId="c9ed3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Конституционного закона Республики Казахстан от 22 декабря 2017 года "О внесении изменений и дополнений в некоторые конституционные законы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16 января 2018 года № 5-р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необходимо в целях реализации Конституционного закона Республики Казахстан от 22 декабря 2017 года "О внесении изменений и дополнений в некоторые конституционные законы Республики Казахстан" (далее -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Республики Казахстан: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на утверждение в Правительство Республики Казахстан проект правового акта согласно перечню;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соответствующий ведомственный правовой акт и проинформировать Правительство Республики Казахстан о принятых мерах.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2018 года № 5-р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 xml:space="preserve">правовых актов Республики Казахстан, принятие которых необходимо в целях реализации Конституционного закона Республики Казахстан от 22 декабря 2017 года "О внесении изменений и дополнений в некоторые конституционные законы Республики Казахстан"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874"/>
        <w:gridCol w:w="2122"/>
        <w:gridCol w:w="938"/>
        <w:gridCol w:w="1393"/>
        <w:gridCol w:w="1420"/>
      </w:tblGrid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правового акта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акта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Государственный орган, организация, ответственные за исполнение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исполнения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Лицо, ответственное за качество, своевременность разработки и внесения правовых актов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16 августа 2017 года № 532 "Об утверждении Правил принесения присяги государственными служащими и депутатами Парламента Республики Казахстан"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 Президента Республики Казахстан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 (по согласованию)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2018 года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Нурмуханов Б. М.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порядка осуществления контроля за целевым и эффективным использованием средств республиканского бюджета, выделенных Международному финансовому центру "Астана"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cовместный приказ Министра финансов Республики Казахстан и Управляющего Международным финансовым центром "Астана"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5"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2018 года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Шолпанкулов Б.Ш.,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Айтекенов К.М.</w:t>
            </w:r>
          </w:p>
          <w:bookmarkEnd w:id="6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КС - Конституционный Совет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МФ - Министерство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МФЦА - Международный финансовый центр "Астана"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