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799" w14:textId="5425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приобретения общественно значимой литературы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2017 года № 145-р. Утратило силу распоряжением Премьер-Министра Республики Казахстан от 3 марта 2021 года № 47-р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распоряжением Премьер-Министра РК от 03.03.2021 </w:t>
      </w:r>
      <w:r>
        <w:rPr>
          <w:rFonts w:ascii="Times New Roman"/>
          <w:b w:val="false"/>
          <w:i w:val="false"/>
          <w:color w:val="000000"/>
          <w:sz w:val="28"/>
        </w:rPr>
        <w:t>№ 47-р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Образовать Межведомственную комиссию по вопросам приобретения общественно значимой литературы (далее - Комиссия).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Сагинтаев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октября 2017 года № 145-р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Состав Межведомственной комиссии по вопросам приобретения общественно значимой литературы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Состав с изменениями, внесенными распоряжением Премьер-Министра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96-р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Министр культуры и спорта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 Министерства культуры и спорта Республики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языковой политики Министерства культуры и спорта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депутат Сената Парламента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депутат Мажилиса Парламента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вице-министр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вице-министр информации и общественного развития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октября 2017 года № 145-р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Положение о Межведомственной комиссии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по вопросам приобретения общественно значимой литературы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Межведомственная комиссия по вопросам приобретения общественно значимой литературы (далее - Комиссия) является консультативно-совещательным органом при Правительстве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Целью деятельности Комиссии является выработка предложений по приобретению общественно значимой литературы.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Рабочим органом Комиссии является Министерство культуры и спорта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Заседания Комиссии проводятся по мере необходимости.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5 в редакции распоряжения Премьер-Министра РК от 29.05.2019 </w:t>
      </w:r>
      <w:r>
        <w:rPr>
          <w:rFonts w:ascii="Times New Roman"/>
          <w:b w:val="false"/>
          <w:i w:val="false"/>
          <w:color w:val="000000"/>
          <w:sz w:val="28"/>
        </w:rPr>
        <w:t>№ 96-р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Задача и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Основной задачей Комиссии является рассмотрение перечня приобретаемой общественно значимой литературы.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Для реализации задачи,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Комиссия рассматривает заключения экспертной комиссии по приобретению общественно значимой литературы и принимает решение по формированию перечня приобретаемой литературы.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Организация и порядок работы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8.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