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0933f" w14:textId="2009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вопросам применения технологии блокчейн в Казахстане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сентября 2017 года № 135-р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вопросам применения технологии блокчейн в Казахстане: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по вопросам применения технологии блокчейн в Казахстане в следующем составе: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информации и коммуникаций Республики Казахстан, руководитель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информации и коммуникаций Республики Казахстан, заместитель руководителя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информатизации Министерства информации и коммуникаций Республики Казахстан, секретарь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труда и социальной защиты населения Республики Казахстан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 Республики Казахстан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обороны Республики Казахстан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 Республики Казахстан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иностранных дел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национальной экономики Республики Казахстан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Национального Банка Республики Казахстан (по согласованию)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юстиции Республики Казахстан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Министра внутренних дел Республики Казахстан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оборонной и аэрокосмической промышленности Республики Казахстан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сельского хозяйства Республики Казахстан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 по правовой статистике и специальным учетам Генеральной прокуратуры Республики Казахстан (по согласованию)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Международного финансового центра "Астана" (по согласованию)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некоммерческого акционерного общества "Государственная корпорация "Правительство для граждан" (по согласованию)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инфокоммуникационный холдинг "Зерде" (по согласованию)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"Казпочта" (по согласованию)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Совета Ассоциации финансистов Казахстана (по согласованию)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Казахстанской ассоциации IT-компаний (по согласованию)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Ассоциации казахстанского интернет-бизнеса и мобильной коммерции (по согласованию)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председателя правления Национальной палаты предпринимателей Республики Казахстан "Атамекен" (по согласованию).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31 марта 2018 года внести в Правительство Республики Казахстан предложения по применению технологии блокчейн в Казахстане.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